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8e2f" w14:textId="2998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здравоохранения и социального развития Республики Казахстан от 28 июля 2015 года № 626 "Об утверждении Правил оказания консультативно-диагностической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марта 2019 года № ҚР ДСМ-17. Зарегистрирован в Министерстве юстиции Республики Казахстан 9 апреля 2019 года № 18478. Утратил силу приказом Министра здравоохранения Республики Казахстан от 19 октября 2020 года № ҚР ДСМ-136/2020.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19.10.2020 </w:t>
      </w:r>
      <w:r>
        <w:rPr>
          <w:rFonts w:ascii="Times New Roman"/>
          <w:b w:val="false"/>
          <w:i w:val="false"/>
          <w:color w:val="ff0000"/>
          <w:sz w:val="28"/>
        </w:rPr>
        <w:t>№ ҚР ДСМ-136/2020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Кодекса Республики Казахстан от 18 сентября 2009 года "О здоровье народа и системе здравоохранения",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28 июля 2015 года № 626 "Об утверждении Правил оказания консультативно-диагностической помощи" (зарегистрирован в Реестре государственной регистрации нормативных правовых актов за № 11958, опубликован 7 сентября 2015 года в информационно-правовой системе нормативных правовых актов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консультативно-диагностической помощи,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Консультативно-диагностическая помощь оказывается субъектами здравоохранения, имеющими государственную лицензию на указанный вид деятельности, полученную в порядке,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высокотехнологичные медицинские услуги – услуги, оказываемые профильными специалистами при заболеваниях, требующих использования инновационных, ресурсоемких и (или) уникальных методов диагностики и лечения;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консультативно-диагностическая помощь (далее – КДП) – специализированная медицинская помощь, в том числе с применением высокотехнологичных медицинских услуг без круглосуточного медицинского наблюдения";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Оказание КДП в рамках гарантированного объема бесплатной медицинской помощи (далее - ГОБМП) и в системе обязательного социального медицинского страхования (далее - ОСМС) осуществляется по направлению врача первичной медико-санитарной помощи (далее – ПМСП)"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Ведение учетной и отчетной документации при оказании профильным специалистом КДП осуществляется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 (далее – приказ 907), в том числе в системах электронного здравоохранения.";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КДП оказывается в рамках перечня ГОБМП, определяемого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Кодекса Республики Казахстан от 18 сентября 2009 года "О здоровье народа и системе здравоохранения" и перечня медицинской помощи в системе ОСМС, определяемой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ноября 2015 года "Об обязательном социальном медицинском страховании" и включает: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медицинских услуг, оказываемых на уровне КДП в комплексном подушевом нормативе согласно приложению 1 к настоящим Правилам;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медицинских услуг, оказываемых на уровне КДП вне комплексного подушевого норматива согласно приложению 2 к настоящим Правилам.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КДП оказывается также на платной основе согласно правилам и условиям оказания платных услуг в организациях здравоохранения,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апреля 2015 года № 304 (зарегистрирован в Реестре государственной регистрации нормативных правовых актов за № 11341).";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Направление пациентов в рамках ГОБМП и системе ОСМС на получение КДП на республиканском уровне осуществляется из медицинских организаций областей, городов Астаны, Алматы и Шымкент, независимо от формы собственности, Комиссиями, созданными в медицинских организациях (далее – Комиссия МО) и Управлениях здравоохранения областей, городов Астаны, Алматы и Шымкент (далее – Комиссия УЗ).";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Управление здравоохранения областей, городов Астаны, Алматы и Шымкент в течение 3 рабочих дней, с момента поступления документов пациента, на основании решения Комиссии УЗ выдает медицинской организации либо пациенту направление на получение КДП на республиканском уровне по форме № 021/у,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пациенту в оказании КДП на республиканском уровне, Управления здравоохранения областей, городов Астаны, Алматы и Шымкент возвращают документы с приложением письменного мотивированного отказа в направившую медицинскую организацию в течение 3 рабочих дней.";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Врач ПМСП и/или другой профильный специалист по показаниям осуществляет дальнейшее наблюдение за пациентом после получения консультативно-диагностического заключения в соответствии с рекомендациями профильного специалиста.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Пациент с хроническим заболеванием ставится на учет для динамического наблюдения в организации ПМСП по месту прикрепления. 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Перечень, объемы, периодичность проведения осмотров участковой медицинской сестры, врача ПМСП, профильных специалистов, лабораторных и инструментальных исследований, сроки наблюдения, критерии снятия с учета определяются по Перечню заболеваний, подлежащих динамическому наблюдению в рамках КДП, согласно Приложению 3 к настоящим Правилам.";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Для оказания КДП в медицинских организациях республиканского уровня Управлениям здравоохранения областей, городов Астаны, Алматы и Шымкент необходимо: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распределение объемов, выделяемых на оказание КДП медицинским организациям;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мониторинг выполнения работ по освоению объемов на оказание КДП.";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1, 2,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Актаеву Л. М.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2019 года № ҚР ДСМ-17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консультативно- диагностической помощи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медицинских услуг, оказываемые на уровне консультативно-диагностической помощи в комплексном подушевом нормативе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7"/>
        <w:gridCol w:w="4132"/>
        <w:gridCol w:w="6771"/>
      </w:tblGrid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код уcлуги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A02.013.001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профилактический (скрининг детей): Хирург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A02.013.002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 поводу острого заболевания: Хирург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A02.013.003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динамическом наблюдении с хроническими заболеваниями по направлению врача общей практики (далее - ВОП): Хирург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A02.013.004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динамическом наблюдении с хроническими заболеваниями по направлению участкового терапевта: Хирург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A02.013.005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динамическом наблюдении с хроническими заболеваниями по направлению участкового педиатра: Хирург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Акушер-гинеколог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 поводу острого заболевания: Акушер-гинеколог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Дородовое наблюдение за беременными: Акушер-гинеколог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Послеродовый патронаж с осложненным течением беременности и родов: Акушер-гинеколог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при динамическом наблюдении с хроническими заболеваниями: Акушер-гинеколог 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и индивидуальный подбор контрацепции (без стоимости контрацептива): Акушер-гинеколог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групповых занятий (тренингов) по повышению информированности в вопросах охраны репродуктивного здоровья и формированию навыков безопасного поведения: Акушер-гинеколог 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лекций по охране репродуктивного здоровья и сексуальному воспитанию, включая школы, средние учебные заведения, высшие учебные заведения: Акушер-гинеколог 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A02.004.008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подготовки к родам беременной женщины и членов семьи при антенатальном наблюдении: Акушер-гинеколог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A02.014.001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профилактический (скрининг детей): Оториноларинголог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A02.014.002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по поводу острого заболевания: Оториноларинголог 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A02.015.001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 поводу острого заболевания (состояния): Кардиолог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A02.015.002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впервые выявленных при скрининге болезни системы кровообращения: Кардиолог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A02.015.003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динамическом наблюдении с хроническими заболеваниями по направлению ВОП: Кардиолог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A02.015.004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динамическом наблюдении с хроническими заболеваниями по направлению участкового терапевта Кардиолог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A02.015.005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динамическом наблюдении с хроническими заболеваниями по направлению участкового педиатра: Кардиолог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A02.016.001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 поводу острого заболевания (состояния): Пульмонолог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A02.016.002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динамическом наблюдении с хроническими заболеваниями по направлению ВОП: Пульмонолог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A02.016.003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динамическом наблюдении с хроническими заболеваниями по направлению участкового терапевта: Пульмонолог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A02.016.004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динамическом наблюдении с хроническими заболеваниями по направлению участкового педиатра: Пульмонолог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A02.017.001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 поводу острого заболевания (состояния): Ревматолог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A02.017.002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динамическом наблюдении с хроническими заболеваниями по направлению ВОП: Ревматолог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A02.017.003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динамическом наблюдении с хроническими заболеваниями по направлению участкового терапевта: Ревматолог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A02.017.004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динамическом наблюдении с хроническими заболеваниями по направлению участкового педиатра: Ревматолог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профилактический (скрининг детей): Невропатолог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 поводу острого заболевания (состояния): Невропатолог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динамическом наблюдении с хроническими заболеваниями по направлению ВОП: Невропатолог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динамическом наблюдении с хроническими заболеваниями по направлению участкового терапевта: Невропатолог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динамическом наблюдении с хроническими заболеваниями по направлению участкового педиатра: Невропатолог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A02.019.001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 поводу острого заболевания (состояния): Инфекционист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A02.019.002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динамическом наблюдении с хроническими заболеваниями по направлению ВОП: Инфекционист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A02.019.003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динамическом наблюдении с хроническими заболеваниями по направлению участкового терапевта: Инфекционист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A02.019.004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динамическом наблюдении с хроническими заболеваниями по направлению участкового педиатра: Инфекционист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A02.021.001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профилактический (скрининг детей): Эндокринолог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A02.021.002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 поводу острого заболевания (состояния): Эндокринолог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A02.021.003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динамическом наблюдении с хроническими заболеваниями по направлению ВОП: Эндокринолог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A02.021.004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динамическом наблюдении с хроническими заболеваниями по направлению участкового терапевта: Эндокринолог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A02.021.005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динамическом наблюдении с хроническими заболеваниями по направлению участкового педиатра: Эндокринолог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A02.022.001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 поводу острого заболевания (состояния): Гастроэнтеролог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A02.022.002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динамическом наблюдении с хроническими заболеваниями по направлению ВОП: Гастроэнтеролог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A02.022.003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динамическом наблюдении с хроническими заболеваниями по направлению участкового терапевта: Гастроэнтеролог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A02.022.004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динамическом наблюдении с хроническими заболеваниями по направлению участкового педиатра: Гастроэнтеролог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A02.023.000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A02.023.001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профилактический (скрининг детей): Офтальмолог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A02.023.002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 поводу острого заболевания (состояния): Офтальмолог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A02.023.003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динамическом наблюдении с хроническими заболеваниями по направлению ВОП: Офтальмолог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A02.023.004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динамическом наблюдении с хроническими заболеваниями по направлению участкового терапевта: Офтальмолог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A02.023.005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динамическом наблюдении с хроническими заболеваниями по направлению участкового педиатра: Офтальмолог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A02.025.000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Нефролог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травматолога-ортопеда первичный 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травматолога-ортопеда повторный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A02.039.000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A02.052.000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Маммолог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A02.074.000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(2 читка рентгенограммы): Рентгенолог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исследования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B01.004.001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мочи по Зимницкому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B01.005.001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мочи по Нечипоренко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B01.054.001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Бактериоскопия мокроты на БК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B01.073.001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кала (копрограмма)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B01.075.001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мокроты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B01.080.001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урогенитального мазка общеклиническое,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B01.081.001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секрета простаты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B01.107.001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чесоточного клеща в биологическом материале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B01.458.001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степени чистоты гинекологического мазка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B01.479.001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суточной протеинурии в моче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B01.078.002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мочевого осадка с подсчетом абсолютного количества всех клеточных элементов (лейкоциты, эритроциты, бактерии, цилиндры, эпителий)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B01.300.002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 (количественно)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B01.333.002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(количественно)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B01.334.002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суточной моче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B01.479.002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суточной протеинурии в моче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методом Вестергрена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B02.110.002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5 классов клеток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B02.113.002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 с цифровым изображением клеток крови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B02.533.002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ретикулоцитов с определением степени созревания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B03.116.001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полуколичественно/качественно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B03.173.001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антистрептолизина "O" (качественно)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B03.301.001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бетта-липопротеидов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B03.316.001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гаммаглютамилтранспептидазы (ГГТП)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B03.328.001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гликозированного 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B03.340.001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железа (Fe)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B03.349.001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в биологическом материале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B03.362.001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B03.367.001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лактатдегидрогиназы (ЛДГ)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B03.371.001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высокой плотности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B03.372.001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низкой плотности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B03.373.001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очень низкой плотности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B03.387.001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мочевой кислоты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B03.390.001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биологическом материале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B03.394.001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ненасыщенной железосвязывающей способности сыворотки крови (НЖСС)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B03.402.001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моче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B03.403.001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B03.404.001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железосвязывающей способности сыворотки крови (ОЖСС)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B03.409.001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общих липидов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B03.438.001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полуколичественно/качественно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B03.485.001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трансферина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B03.486.001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триглицеридов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B03.488.001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B03.500.001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ферритина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B03.506.001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фосфолипидов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B03.514.001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(Cl)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B03.526.001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щелочной фосфатазы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B03.353.001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B03.348.001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B03.389.001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B03.538.001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Реберга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B03.555.001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толерантность к глюкозе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B03.556.001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Тимоловая проба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B03.850.001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фосфора (P)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B03.156.002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альбумина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B03.301.002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бета-липопротеидов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B03.372.002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низкой плотности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B03.373.002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очень низкой плотности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B03.371.002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высокой плотности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B03.526.002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щелочной фосфатазы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B03.364.002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креатинфосфокиназы (КФК)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B03.316.002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гаммаглютамилтранспептидазы (ГГТП)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B03.367.002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лактатдегидрогиназы (ЛДГ)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B03.403.002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B03.375.002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магния (Mg)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B03.348.002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B03.353.002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B03.514.002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(Cl)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B03.389.002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B03.378.002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меди (Cu)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B03.519.002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церулоплазмина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B03.340.002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железа (Fe)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B03.404.002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железосвязывающей способности сыворотки крови (ОЖСС)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B03.394.002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ненасыщенной железосвязывающей способности сыворотки крови (НЖСС)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B03.500.002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ферритина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B03.485.002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трансферина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B03.409.002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общих липидов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B03.486.002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триглицеридов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B03.555.002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толерантность к глюкозе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B03.366.002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лактата (молочной кислоты)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B03.387.002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мочевой кислоты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B03.538.002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Реберга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B03.115.002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в сыворотке крови количественно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B03.437.002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в сыворотке крови количественно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B03.206.002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антистрептолизина "O" в сыворотке крови количественно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B03.488.002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B03.160.002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амилазы панкреатической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B03.328.002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гликозилированного гемоглобина в крови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B03.382.002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B03.362.002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B03.402.002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моче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B03.850.002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фосфора (P)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B03.552.002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(общий)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B04.149.001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частичного тромбопластинового времени (АЧТВ)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B04.150.001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антиплазмина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B04.358.001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количественного D-димер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ручным методом (ПВ-ПТИ-МНО)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B04.487.001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тромбинового времени (ТВ)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B04.492.001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B04.493.001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B04.494.001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VIII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B04.495.001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B04.496.001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XII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B04.501.001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фибриногена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B04.149.002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частичного тромбопластинового времени (АЧТВ)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B04.150.002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антиплазмина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B04.154.002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фактора Виллебранда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B04.288.002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антитромбина III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B04.308.002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волчаночного антикоагулянта (LA1/LA2) в плазме крови на анализаторе 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B04.343.002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ингибитора к фактору IX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B04.344.002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ингибитора к фактору VIII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B04.358.002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количественного D - димер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на анализаторе (ПВ-ПТИ-МНО)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B04.487.002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тромбинового времени (ТВ)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B04.491.002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IX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B04.493.002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B04.494.002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VIII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B04.495.002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B04.496.002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XII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B04.501.002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фибриногена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B05.027.001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патогенную и условно- патогенную микрофлору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B05.072.001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патогенную и условно- патогенную микрофлору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B05.027.002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патогенную и условно- патогенную микрофлору на анализаторе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B06.057.005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хронической сердечной недостаточности pro-BNP (натрийуретические пептиды)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B06.123.005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АФП (альфафетопротеин)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B06.125.005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B06.546.005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HBsAg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B06.547.005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HBsAg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B06.126.005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 сыворотке крови ИФА-методом (подтверждающий)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B06.170.005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антинуклеарных аутоантител (ANA)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B06.179.005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HBeAg вируса гепатита B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B06.203.005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рецепторам тиреотропного гормона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B06.204.005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тиреоглобулину (АТ к ТГ)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B06.202.005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тиреопероксидазе (а-ТПО)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B06.241.005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HBcAg вируса гепатита B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B06.243.005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C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B06.244.005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B06.245.005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E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B06.276.005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B06.572.005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B06.283.005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HBcAg вируса гепатита B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B06.284.005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D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B06.285.005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E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B06.338.005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дегидроэпиандростерона (ДГЭА)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B06.346.005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инсулина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B06.361.005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кортизола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B06.369.005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лютеинизирующий гормон (ЛГ)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B06.391.005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HBeAg вируса гепатита B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B06.399.005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простат-специфический антиген (ПСА)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B06.400.005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тироксина (T4)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B06.406.005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(общий)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B06.413.005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125)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B06.414.005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15-3)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B06.415.005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19-9)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B06.416.005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72-4)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B06.432.005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прогестерона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B06.433.005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пролактина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B06.442.005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ракового эмбрионального антигена (РЭА)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B06.444.005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ПСА (F-простат-специфический антиген)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B06.445.005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тироксина (T4)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B06.446.005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трийодтиронина (T3)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B06.450.005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C-пептида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B06.464.005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HBsAg вируса гепатита B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B06.467.005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D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B06.468.005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E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B06.469.005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C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B06.471.005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G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B06.475.005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HBcAg вируса гепатита B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B06.477.005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циклическим цитруллиновым пептидам (АЦПП)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B06.481.005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трииодтиронина (T3)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B06.482.005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тестостерона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B06.483.005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тиреоглобулина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B06.484.005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B06.512.005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фолликулостимулирующий гормон (ФСГ)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B06.527.005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эстрадиола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B06.854.005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гепатиту С в сухой капле капиллярной крови ИФА-методом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B06.127.006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вируса гепатита B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B06.128.006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HBeAg вируса гепатита B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B06.165.006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вируса гепатита B в сыворотке крови (подтверждающий)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B06.170.006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антинуклеарных аутоантител (ANA)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B06.179.006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HBeAg вируса гепатита B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B06.241.006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HBcAg вируса гепатита B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B06.243.006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C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B06.244.006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A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B06.245.006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E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B06.276.006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A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B06.283.006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HBcAg вируса гепатита B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B06.284.006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D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B06.285.006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E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B06.296.006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аутоиммунных антител к циклическим цитруллиновым пептидам (АЦПП)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B06.305.006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B 12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HBsAg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B06.564.006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Определение Ig G к HBsAg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B06.464.006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HBsAg вируса гепатита B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B06.467.006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D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B06.468.006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E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B06.469.006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гепатита C в сыворотке крови (подтверждающий тест)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B06.470.006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C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B06.475.006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HBcAg вируса гепатита B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B06.504.006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фолатов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B06.670.012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антиэритроцитарных антител в непрямом тесте Кумбса в ID-картах (качественный тест)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B06.671.012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титра антиэритроцитарных антител в непрямом тесте Кумбса в ID-картах 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B06.680.012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Вассермана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B06.681.012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микропреципитации с кардиолипиновым антигеном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B06.683.012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Райта в сыворотке крови на бруцеллез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B06.684.012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Хеддельсона в сыворотке крови на бруцеллез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B08.734.001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1-й категории сложности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B08.735.001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2-й категории сложности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B08.737.001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3 категории сложности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B08.764.001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4 категории сложности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B08.743.001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Риноцитограмма соскоба из слизистой оболочки носовой полости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B08.746.001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(с окраской по Романовскому-Гимзе, Diff-Qwik, Май-Грюнвальду, Грамму, Паппенгейму)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Инструментальные методы исследования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Фиброэзофагогастродуоденоскопия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C01.002.001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Видеоэзофагогастродуоденоскопия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C01.003.001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Фиброэзофагоскопия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C01.004.001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Видеоэзофагоскопия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C02.008.000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Холтеровское мониторирование электрокардиограммы (24 часа)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C02.009.000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Суточное мониторирование артериального давления (24 часа)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C02.010.000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Электрофизиологическое исследование сердца: ишемический тест ("6 минутная ходьба")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C02.012.000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C02.016.000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Кардиоинтервалография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C02.017.000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Кардиотокография плода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C02.019.000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Нейросонография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C02.020.000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C02.046.000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 на неавтоматизированных аппаратах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C02.034.000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 с функциональными пробами (фармакологическая, физическая нагрузка) на автоматизированных аппаратах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C02.047.000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Реоэнцефалография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печени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C03.055.004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желчного пузыря и протоков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желчного пузыря с определением функций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селезенки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поджелудочной железы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 комплексная (печень, желчный пузырь, поджелудочная железа, селезенка, почек)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мочеполовой системы комплексное у мужчин (почки, надпочечники, мочевой пузырь с определением остаточной мочи, предстательная железа, яички)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почек,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Трансабдоминальное УЗИ предстательной железы и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мошонки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щитовидной железы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молочных желез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УЗИ поверхностных лимфатических узлов (одна анатомическая зона) 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C03.056.004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УЗИ забрюшинных лимфатических узлов 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Эхоэнцефалография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C03.057.004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брюшной полости, малого таза (наличие жидкости)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(трансабдоминальное)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C03.029.004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(трансвагинальное)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C03.031.004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 1 триместре беременности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C03.032.004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во 2 - 3 триместре беременности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C03.058.004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Фибросканирование печени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флюорография (1 проекция)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флюорография (2 проекции)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(2 проекции)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(1 проекция)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турецкого седла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носа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сосцевидных отростков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шейного отдела позвоночника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грудного отдела позвоночника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грудной клетки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 (2 проекции)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ребер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грудины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ключицы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C03.095.005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лопатки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C03.027.005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брюшной полости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рентгенография органов брюшной полости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C03.037.005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плеча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C03.096.005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предплечья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C03.038.005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локтевого сустава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C03.039.005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плечевого сустава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C03.040.005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кисти с захватом лучезапястного сустава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C03.097.005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кисти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C03.041.005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пояснично-крестцового отдела позвоночника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C03.043.005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таза и тазобедренных суставов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C03.044.005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крестцово-подвздошных сочленений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C03.098.005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крестцово-копчикового отдела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C03.099.005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тазобедренного сустава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C03.045.005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бедренной кости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C03.100.005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коленного сустава (1 проекция)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C03.101.005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коленного сустава (2 проекции)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C03.102.005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голеностопного сустава (1 проекция)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C03.103.005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голеностопного сустава (2 проекции)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C03.046.005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голени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C03.048.005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пальцев кисти/стопы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C03.049.005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стопы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C03.050.005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стоп в боковой проекции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C03.051.005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Рентгеноскопический контроль репозиции и фиксации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C03.069.005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пазух носа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C03.070.005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височных костей (по Стенверсу, Шюллеру, Майеру)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C03.082.005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Маммография (4 снимка)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D99.292.005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проводниковая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D99.294.006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инфильтративная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D03.901.028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Регионарная анестезия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D89.370.009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Пикфлоуметрия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D89.371.010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Пикфлоуметрия с физической нагрузкой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D89.372.011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Пикфлоуметрия, функциональная проба с лекарствами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D89.700.020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пункция (поверхностная)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D86.410.032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Хирургическое удаление патологии и/или новообразований кожи/подкожной ткани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D97.311.050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швов, удаление лигатур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D69.700.101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внутриматочного противозачаточного устройства (без стоимости контрацептива)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D70.331.103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кисты влагалища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D91.496.105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мазка на онкоцитологию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D70.210.117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Кольпоскопия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D71.250.124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 бартолиниевой железы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D67.320.125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Коагуляция эрозии шейки матки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D67.110.126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шейки матки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D22.010.201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пазухи носа для аспирации или лаважа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D98.120.204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внутрипросветного инородного тела из носа, без рассечения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D98.130.205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внутрипросветного инородного тела из глотки, без рассечения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D21.010.206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Передняя тампонада носа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D21.020.207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тампонада носа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D21.321.211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Анемизация слизистой ЛОР органов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D95.410.213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Аудиометрия игровая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D16.210.302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 (1 глаз)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D95.020.308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Биомикроскопия глаза (1 глаз)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D12.240.310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Скиаскопия (1 глаз)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D95.031.316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дефектов поверхности роговицы (1 глаз)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D95.028.317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размера интраокулярной линзы (ИОЛ) (1 глаз)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D95.027.324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Авторефрактометрия (1 глаз)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D89.111.331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внутриглазного давления по Маклакову (1 глаз)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D89.113.338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Бесконтактная пневмотонометрия (1 глаз)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D89.114.339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тонометрия (бесконтактно) (1 глаз)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D98.210.367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поверхностного инородного тела с глаз, без рассечения (1 глаз)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D86.011.401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гематомы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D86.224.403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гидроаденита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D86.225.404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карбункула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D86.227.406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нагноившейся мозоли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D86.272.408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панариция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D86.273.409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паронихия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D86.228.413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флегмоны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D86.229.414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фурункула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D93.571.415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D86.220.436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раны/ожога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D79.700.501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Закрытое вправление вывиха, неуточненная локализация 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D79.790.506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D64.010.607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Вправление парафимоза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Гальванизация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 камерная электрогальваническая ванна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с импульсными токами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Электросон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Трансцеребральная электроанальгезия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Диадинамические токи (ДДТ)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Амплипульстерапия (СМТ)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Флюктуоризация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Электронейростимуляция чрескожная (TENS-терапия)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Интерференцтерапия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СМВ-терапия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Электростимуляция мышц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Дарсонвализация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D02.015.001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Ультратонотерапия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D02.016.001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Франклинизация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Индуктотермия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D02.018.001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Ультравысокочастотная терапия (УВЧ)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D02.019.001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УВЧ индуктотермия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D02.020.001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Сантиметровая терапия (СМВ)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D02.021.001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Дециметровая терапия (ДМВ-терапия)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D02.022.001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Миллиметровая терапия (КВЧ- терапия)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D02.023.001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Магнитотерапия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D02.024.001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терапия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D02.025.001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Магнитолазеротарапия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D02.026.001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Магнитоультразвуковая терапия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D02.027.001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Электросон-электрофорез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D02.028.001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Вакуум-фонофорез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D02.029.001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Гальваноиндуктотермия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D02.030.001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Биоптрон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ультрафиолетовое облучение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ультрафиолетовое облучение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Лазеротерапия (квантовая терапия)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диапазон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Гидролазерный душ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 лазерным сканирующим лучом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Инфракрасное излучение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Видимое излучение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Фототерапия белым светом на зрительный анализатор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Фотохимиотерапия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Аэрозольтерапия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Аэрозольтерапия синглетно-кислородной смесью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Электроаэрозольтерапия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Парафинотерапия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Озокеритолечение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Нафталанолечение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применение нативной грязи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Сочетанные грязелечебные процедуры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"Соляная" камера (спелеокамера)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терапия (фонофорез)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массаж всего тела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Сегментарный массаж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Точечный массаж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Вакуумный массаж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Вибромассаж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Цигун-массаж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Тракция позвоночника (один отдел)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головы (лобно-височной и затылочно-теменной области)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волосистой части головы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Массаж воротниковой зоны 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шейно-грудного отдела позвоночника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шеи, воротниковой зоны и обоих плечевых суставов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грудного отдела позвоночника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верхней конечностей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D02.015.007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области грудной клетки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D02.016.007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плечевого сустава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локтевого сустава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D02.018.007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лучезапястного сустава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D02.019.007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кисти и предплечья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D02.020.007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всего позвоночника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D02.021.007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мышц передней брюшной стенки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D02.022.007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пояснично-крестцовой области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D02.023.007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тазобедренного сустава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D02.024.007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тазобедренного сустава и ягодичной области (одноименной стороны)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D02.025.007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нижней конечности и поясничной области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D02.026.007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нижней конечности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D02.027.007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коленного сустава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D02.028.007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голеностопного сустава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D02.029.007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стопы и голени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D03.008.003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женщин, вставших на учет по беременности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D03.009.003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санитарно-гигиеническим навыкам по уходу за зубами и слизистой оболочкой полости рта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D03.008.003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женщин, вставших на учет по беременности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D03.009.003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санитарно-гигиеническим навыкам по уходу за зубами и слизистой оболочкой полости рта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C03.082.005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Маммография (4 снимка)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молочных желез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 детей раннего возраста на выявление врожденной и наследственной патологии слуха 2 этап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A02.072.000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Сурдолог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задержанной вызванной отоакустической эмиссии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Аудиометрия в свободном звуковом поле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2019 года № ҚР ДСМ-17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 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консультативно-диагностической помощи</w:t>
            </w:r>
          </w:p>
        </w:tc>
      </w:tr>
    </w:tbl>
    <w:bookmarkStart w:name="z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медицинских услуг, оказываемые на уровне консультативно-диагностической помощи вне комплексного подушевого норматива 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2214"/>
        <w:gridCol w:w="9142"/>
      </w:tblGrid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код уcлуги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 специалистов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A02.001.000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Терапевт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A02.002.000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Педиатр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A02.013.000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A02.005.000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Консультативный прием: Психолог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A02.014.000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Консультативный прием: Оториноларинголог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A02.015.000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Консультация: Кардиолог 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A02.016.000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Пульмонолог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A02.017.000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Ревматолог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A02.019.000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Инфекционист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A02.020.000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Аллерголог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A02.021.000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Эндокринолог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A02.022.000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Гастроэнтеролог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A02.024.000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Гематолог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A02.026.000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Уролог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A02.027.000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Андролог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A02.028.000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Геронтолог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A02.029.000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Дерматовенеролог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A02.030.000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Иммунолог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A02.031.000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Сексопатолог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A02.033.000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Нейрохирург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A02.034.000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Кардиохирург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A02.035.000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Сосудистый хирург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A02.036.000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Торакальный хирург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A02.037.000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Челюстно-лицевой хирург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A02.038.000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Трансплантолог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A02.040.000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Онколог-хирург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A02.041.000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Онколог-гинеколог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A02.042.000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Проктолог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A02.043.000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Анестезиолог-реаниматолог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A02.044.000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Фтизиатр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A02.045.000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Психотерапевт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A02.046.000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Психиатр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A02.047.000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Профпатолог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A02.048.000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Нарколог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A02.049.000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Токсиколог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A02.050.000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Реабилитолог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A02.051.000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Неонатолог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A02.053.000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Генетик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A02.054.000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Клинический фармаколог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A02.055.000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Стоматолог-терапевт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A02.056.000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Стоматолог-хирург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A02.057.000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Стоматолог-ортопед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A02.058.000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Стоматолог-ортодонт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A02.059.000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Протезист/ ортезист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A02.060.000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Трансфузиолог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A02.061.000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гипербарической оксигенации (ГБО)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A02.062.000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экстракорпоральной детоксикации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A02.063.000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Физиотерапевт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A02.066.000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Рефлексотерапевт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A02.068.000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по рентгенэндоваскулярной диагностике и лечению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A02.069.000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по лечебной физкультуре и спорту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A02.070.000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нетрадиционной медицины (су-джок, мануальной терапии, гирудотерапевт, гомеопат)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A02.071.000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Логопед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A02.072.000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Сурдолог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A02.073.000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Диетолог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A02.075.000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Фонопедагог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A02.076.000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Фониатр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A02.077.000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Аритмолог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исследования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B01.002.001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мочевого осадка по Аддис-Каковскому ручным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B01.003.001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мочевого осадка по Амбурже ручным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B01.071.001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дуоденального содержимого фракционно ручным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B01.082.001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семенной жидкости общеклиническое (исследование спермы) ручным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B01.091.001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биологического материала на демодекоз ручным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B01.097.001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бледной трепонемы в отделяемом половых органов с помощью темнопольной микроскопии ручным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B01.082.002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семенной жидкости общеклиническое (исследование спермы)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B01.298.002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Бен-Джонса в моче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B02.096.001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LE-клеток крови ручным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B02.531.001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миелограммы и характеристика костно-мозгового кроветворения ручным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B03.291.001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A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B03.292.001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B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B03.320.001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гематопорфирина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B03.321.001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F в крови ручным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B03.339.001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дельта-левулиновой кислоты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B03.356.001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кислой фосфатазы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B03.364.001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креатинфосфокиназы (КФК)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B03.520.001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циркулирующих иммунных комплексов (ЦИК)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B03.851.001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Электорофорез белковых фракций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B03.557.002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белковых фракций в сыворотке крови и других биологических жидкостях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B03.062.002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Иммунофиксация белков сыворотки крови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B03.558.002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липопротеинов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B03.508.002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фракций изоферментов креатинфосфокиназы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B03.509.002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фракций изоферментов лактатдегидрогеназы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B03.510.002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фракций изоферментов щелочной фосфатазы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B03.356.002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кислой фосфатазы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B03.365.002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креатинфосфокиназы фракция МВ (КФК-МВ)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B03.161.002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ангиотензинпревращающего фермента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B03.515.002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холинэстеразы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B03.370.002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B03.506.002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фосфолипидов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B03.306.002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пирувата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B03.324.002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гиалуронидазы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B03.329.002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глутамтадегидрогеназы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B03.331.002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глюкозо-6-фосфатдегидрогеназы (Г-6-ФДГ) в крови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B03.511.002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фруктозамина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B03.291.002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A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B03.292.002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B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B03.359.002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компонентов комплимента C3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B03.304.002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D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B03.360.002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компонентов комплимента C4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B03.336.002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гомоцистеина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B03.499.002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фенилаланина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B03.803.002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неонатального скрининга крови на врожденный гипотиреоз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B03.804.002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неонатального скрининга крови на фенилкетонурию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B03.549.002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пренатального скрининга в сыворотке крови и\или в сухих пятнах крови в 1 триместре беременности (двойной тест для определение плацентарного протеина, связанного с беременностью (ПАПП-А)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-единицы хорионического гонадотропина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-ХГЧ)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B03.546.002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пренатального скрининга в сыворотке крови и\или в сухих пятнах крови во 2 триместре (двойной тест для определения альфафетопротеина (АФП)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-единицы хорионического гонадотропина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-ХГЧ) на анализаторе 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B03.550.002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пренатального скрининга в сыворотке крови и\или в сухих пятнах крови во 2 триместре (тройной тест для определения альфафетопротеина (АФП),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-единицы хорионического гонадотропина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-ХГЧ) и неконьюгированного эстриола) на анализаторе 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B03.561.002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неконьюгированного эстриола на анализаторе 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B03.317.002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гаптоглобина в крови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B03.374.002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магния (Mg) в моче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B03.347.002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моче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B03.352.002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моче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B03.513.002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(Cl) в моче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B03.388.002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моче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B03.330.002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глюкозаминогликанов (ГАГ) в моче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B03.517.002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B03.551.002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концентрации лекарственного вещества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B03.105.002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тяжелых металлов в биологическом материале атомно-адсорбционным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B03.560.002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на металлические яды (йод, марганец, медь, мышьяк, ртуть, свинец, фтор, хром, цинк) в биологическом материале методом качественной реакции (цветное окрашивание) трупного материала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B03.099.003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йода, селена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B03.105.003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тяжелых металлов (медь, ртуть, свинец, цинк)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B04.309.001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каолин-активированного лизиса сгустка ручным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B04.310.001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Квика (КВ)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B04.345.001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индекса ретракции кровяного сгустка ручным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B04.357.001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Клаус-фибриногена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B04.502.001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фибринолитической активности плазмы крови ручным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B04.540.001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бетта-нафтолового теста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B04.550.001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реакции адгезии и агрегации тромбоцитов (ГАТ) крови ручным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B04.551.001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этанолового теста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B04.063.002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агрегации тромбоцитов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B04.090.002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тромбоэластограммы крови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B04.151.002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плазминогена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B04.152.002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протеина S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B04.153.002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протеина C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B04.436.002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растворимых комплексов фибриномономеров (РФМК)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B04.439.002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резистентности фактора V к протеину C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B04.492.002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B04.550.002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реакции адгезии и агрегации тромбоцитов (ГАТ) крови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B05.007.001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аутопсийного материала ручным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B05.010.001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анаэробы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B05.012.001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Vibrio cholerae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B05.013.001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Бактериологическое исследование биологического материала на Haemophilus influenzae ручным методом (выделение чистой культуры) 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B05.014.001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Neisseria gonorrhoeae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B05.015.001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Бактериологическое исследование биологического материала на грибы рода Candida ручным методом (выделение чистой культуры) 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B05.063.001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B05.016.001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Mycoplasma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B05.017.001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пищевые токсикоинфекции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B05.065.001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пищевые токсикоинфекции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B05.018.001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Бактериологическое исследование биологического материала на Trichomonas ручным методом (выделение чистой культуры) 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B05.019.001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Ureaplasma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B05.022.001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грудного молока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B05.068.001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грудного молока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B05.023.001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желчи на сальмонеллез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B05.069.001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желчи на сальмонеллез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B05.024.001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Бактериологическое исследование испражнений на иерсиниоз ручным методом (выделение чистой культуры) 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B05.070.001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иерсиниоз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B05.025.001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кампиллобактерии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B05.026.001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кишечный дисбактериоз ручным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B05.028.001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сальмонеллез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B05.073.001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сальмонеллез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B05.029.001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энтеропатогенные эшерихии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B05.030.001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энтеропатогенные эшерихии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B05.033.001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сальмонеллез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B05.076.001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сальмонеллез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B05.036.001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Бактериологическое исследование мокроты ручным методом (выделение чистой культуры) 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B05.078.001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B05.037.001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Бактериологическое исследование мокроты, смывов из бронхов на микобактерию туберкулеза ручным методом (выделение чистой культуры) 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B05.038.001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микобактерию туберкулеза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B05.040.001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Бактериологическое исследование носоглоточной слизи на Neisseria meningitis (выделение чистой культуры) ручным методом 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B05.042.001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и носа на Staphylococcus aureus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B05.043.001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Бактериологическое исследование отделяемого из зева на Bordetella pertussis (выделение чистой культуры) ручным методом 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B05.083.001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на Bordetella pertussis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B05.044.001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зева, ран, глаз, ушей, мочи, желчи и др.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B05.084.001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зева, ран, глаз, ушей, мочи, желчи и др.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B05.045.001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Бактериологическое исследование отделяемого носа и зева на дифтерию ручным методом (выделение чистой культуры) 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B05.085.001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носа и зева на дифтерию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B05.525.001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чувствительности к противомикробным препаратам выделенных культур ручным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B05.007.002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аутопсийного материала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B05.009.002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Neisseria gonorrhea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B05.010.002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анаэробы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B05.012.002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Vibrio cholerae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B05.013.002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Haemophilus influenzae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B05.015.002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B05.016.002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Mycoplasma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B05.017.002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пищевые токсикоинфекции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B05.018.002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Trichomonas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B05.019.002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Ureaplasma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B05.022.002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грудного молока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B05.023.002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желчи на сальмонеллез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B05.024.002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иерсиниоз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B05.025.002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кампиллобактерии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B05.028.002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сальмонеллез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B05.029.002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энтеропатогенные эшерихии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B05.031.002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Neisseria meningitis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B05.033.002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сальмонеллез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B05.034.002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стерильность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B05.036.002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B05.037.002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мокроты, смывов из бронхов на микобактерию туберкулеза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B05.038.002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микобактерию туберкулеза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B05.039.002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сальмонеллез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B05.041.002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носоглоточной слизи на Neisseria meningitis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B05.042.002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и носа на Staphylococcus aureus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B05.043.002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на Bordetella pertussis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B05.044.002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зева, ран, глаз, ушей, мочи, желчи и другое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B05.045.002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носа и зева на дифтерию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B05.048.002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смывов из бронхов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B05.050.002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спинномозговой жидкости на Neisseria meningitis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B05.051.002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транссудата, экссудата на стерильность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B05.059.019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выделенной чистой культуры методом масс-спектрометрии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B05.525.002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чувствительности к противомикробным препаратам выделенных культур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B06.084.005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скрининговое на антиядерные антитела и смешанные заболевания соединительной ткани (CTD Screen)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B06.085.005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скрининговое на системные заболевания соединительной ткани (Symphony),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B06.117.005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11-оксикортикостероидов (11-ОКС)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B06.118.005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17-кетостероидов (17-КС) в моче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B06.119.005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моче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B06.120.005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B06.121.005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AAG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B06.122.005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AAT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B06.124.005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-хорионического гонадотропина человека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-ХГЧ) в моче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B06.130.005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капсидному антигену вируса Эпштеин-Барра (ВПГ-IV)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B06.548.005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капсидному антигену вируса Эпштеин-Барра (ВПГ-IV)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B06.131.005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раннему антигену вируса Эпштеин-Барра (ВПГ-IV)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B06.549.005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раннему антигену вируса Эпштеин-Барра (ВПГ-IV)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B06.132.005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цитомегаловирусу (ВПГ-V)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B06.134.005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цитомегаловирусу (ВПГ-V)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B06.133.005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ядерному антигену вируса Эпштеин-Барра (ВПГ-IV)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B06.550.005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ядерному антигену вируса Эпштеин-Барра (ВПГ-IV)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B06.135.005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NCA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B06.136.005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NLA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B06.137.005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NSE в спинномозговой жидкости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B06.138.005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NSE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B06.139.005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S100 в биологическом материале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B06.142.005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-триптазы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B06.143.005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-триптазы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B06.551.005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-триптазы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B06.552.005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эозинофильно-катионного протеина (ECP)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B06.144.005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 к Toxoplasma gondii (токсоплазмоз)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B06.145.005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M к Toxoplasma gondii (токсоплазмоз)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B06.146.005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адреналина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B06.147.005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адренокортикотропный гормона (АКТГ)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B06.157.005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альдостерона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B06.162.005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андростендиона (АСД)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B06.163.005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 Мюллерова гормона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B06.164.005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Chlamydia trachomatis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B06.167.005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грибов рода Candida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B06.169.005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антинейтрофильных цитоплазматических Ig G (ANCA combi)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B06.171.005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антиовариальных антител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B06.172.005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антиспермальных антител (Sperm Antibodi)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B06.175.005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CENP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B06.176.005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Echinococcus (эхинококкоз)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B06.177.005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Fibrillarin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B06.178.005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GBM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B06.180.005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Jo-1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B06.181.005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Mi-2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B06.182.005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MPOS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B06.183.005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PCNA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B06.184.005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PM-Scl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B06.185.005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PR3S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B06.186.005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Rib-P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B06.187.005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RNA Pol III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B06.188.005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RNP70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B06.189.005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U1RNP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B06.194.005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гладкой мускулатуре (SMA)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B06.195.005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двуспиральной (неденатурированной) ДНК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B06.196.005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инсулину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B06.197.005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кальпротектину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B06.198.005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миелопероксидазе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B06.199.005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модифицированному цитруллинированному виментину (Anti-MCV)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B06.205.005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экстрагируемым ядерным антигенам (ENA)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B06.207.005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Chlamydia trachomatis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B06.208.005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Helicobacter pylori (HP)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B06.556.005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Helicobacter pylori (HP)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B06.209.005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Mycoplasma hominis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B06.210.005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Ureaplasma urealyticum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B06.211.005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Yersinia enterocolotica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B06.212.005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A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Гликопротеину I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B06.213.005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глиадину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B06.214.005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кардиолипину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B06.216.005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​​Ascaris lumbricoides (аскаридоз)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B06.217.005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Borellia burgdorferi (болезнь Лайма)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B06.218.005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Chlamydia pneumoniae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B06.219.005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Chlamydia trachomatis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B06.220.005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Gardnerella vaginalis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B06.221.005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Helicobacter pylori (HP)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B06.222.005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La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B06.223.005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Leptospira interrogans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B06.224.005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Mycoplasma hominis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B06.225.005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Opisthorchis felineus и Opisthorchis viverrini (описторхоз)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B06.226.005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Ro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B06.227.005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Ro52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B06.228.005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Ro60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B06.229.005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Scl-70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B06.230.005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Sm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B06.231.005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Toxocara canis (токсокароз)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B06.232.005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Toxoplasma gondii (токсоплазмоз)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B06.234.005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Trichinella spiralis (трихинеллез)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B06.233.005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Treponema pallidum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B06.235.005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Trichomonas vaginalis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B06.236.005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Ureaplasma urealyticum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B06.237.005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Varicella Zoster (ВПГ-III)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B06.238.005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Yersinia enterocolotica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B06.239.005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G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2-Гликопротеину I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B06.241.005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HBcAg вируса гепатита B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B06.242.005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вирусам простого герпеса 1 и 2 типа (ВПГ-I, 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B06.246.005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герпеса 8 типа (ВПГ-VIII)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B06.247.005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клещевого энцефалита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B06.559.005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клещевого энцефалита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B06.249.005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парагриппа гриппа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B06.250.005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1 типа (ВПГ-I)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B06.251.005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2 типа (ВПГ-II)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B06.248.005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возбудителю краснухи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B06.253.005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гистонам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B06.254.005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глиадину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B06.255.005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грибам рода Aspergillus (аспергиллез)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B06.256.005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грибам рода Candida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грибам рода Candida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B06.562.005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грибам рода Candida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B06.257.005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кардиолипину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G/M к цитомегаловирусу (ВПГ-VI)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B06.259.005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цитруллиновому C-пептиду (CCP)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B06.261.005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Borellia burgdorferi (болезнь Лайма)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B06.262.005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Chlamydia pneumoniae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B06.263.005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Chlamydia trachomatis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B06.264.005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Gardnerella vaginalis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B06.265.005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Giardia intestinalis (лямблиоз)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B06.567.005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Giardia intestinalis (лямблиоз)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B06.266.005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Helicobacter pylori (HP)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B06.267.005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Leptospira interrogans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B06.268.005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Opisthorchis felineus и Opisthorchis viverrini (описторхоз)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B06.568.005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Opisthorchis felineus и Opisthorchis viverrini (описторхоз)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B06.269.005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Toxoplasma gondii (токсоплазмоз)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B06.270.005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Treponema pallidum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B06.569.005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Treponema pallidum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B06.271.005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Varicella Zoster (ВПГ-III)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B06.570.005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Varicella Zoster (ВПГ-III)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B06.272.005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Yersinia enterocolotica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B06.273.005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M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Гликопротеину I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B06.592.005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M к ревматоидному фактору в сыворотке крови ИФА- методом 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B06.593.006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нуклеосомам в сыворотке крови методом ИФА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B06.275.005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вирусам простого герпеса 1 и 2 типа (ВПГ-I, 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B06.571.005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антител к вирусам простого герпеса 1/2 типа (ВПГ-I, 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B06.277.005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клещевого энцефалита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B06.279.005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1 типа (ВПГ-I)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B06.280.005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2 типа (ВПГ-II)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B06.281.005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кардиолипину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B06.286.005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парагриппа гриппа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B06.287.005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возбудителю краснухи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B06.302.005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бетта-2 микроглобулина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B06.303.005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ванилилминдальной кислоты (ВМК)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B06.304.005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D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B06.305.005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B 12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B06.307.005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C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B06.318.005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гастрина 17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B06.325.005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гиалуроновой кислоты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B06.326.005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гистамина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B06.327.005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глиального фибриллярного кислого белка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B06.337.005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глобулинсвязывающего полового гормона (ГСПГ)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B06.351.005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кальцитонина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B06.354.005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катехоламинов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B06.361.005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кортизола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B06.368.005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лактоферрина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B06.381.005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миелопероксидазы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B06.382.005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B06.384.005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B06.385.005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митохондриальных аутоантител (AMA M2)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B06.395.005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норадреналина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(общий)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(общий)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(общий)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B06.422.005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остеокальцина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B06.423.005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паратиреоидного гормона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B06.424.005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1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B06.425.005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2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B06.427.005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плацентарного белка (PAPA-A)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B06.430.005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предсуществующих HLA-антител в сыворотке крови ИФА-методом.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B06.573.005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 оксипрогестерона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B06.440.005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ренина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B06.448.005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серотонина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B06.449.005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соматотропного гормона (СТГ)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B06.576.005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специфических Ig E к прочим аллергенам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B06.462.005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Gardnerella vaginalis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B06.463.005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Giardia intestinalis (лямблиоз)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B06.465.005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Mycoplasma hominis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B06.466.005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Yersinia pseudotuberculosis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B06.473.005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гриппа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B06.476.005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респираторно-синцитиальному вирусу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B06.478.005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анти-фосфолипидных антител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B06.581.005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анти-фосфолипидных Ig G в сыворотке крови ИФА-методом 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B06.582.005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анти-фосфолипидных Ig M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B06.488.005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B06.489.005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тестостеронстимулирующего гормона (ТСГ)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B06.497.005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Виллебранда в плазме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B06.517.005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B06.518.005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B06.521.005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цитокинов-ИЛ-8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B06.522.005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цитокинов-ИЛ-2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B06.523.005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цитокинов-ИЛ-4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B06.524.005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цитокинов-ИЛ-6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B06.252.005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цитокинов-интерферона-альфа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B06.278.005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цитокинов-интерферона-гамма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B06.674.005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цитокинов-ФНО-альфа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B06.584.005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A к целиакии в сыворотке крови ИФА-методом 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B06.585.005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G к целиакии в сыворотке крови ИФА-методом 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B06.587.005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амфетаминов в сыворотке крови ИФА- методом 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B06.588.005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опиатов в сыворотке крови ИФА- методом 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B06.589.005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канабиноидов в сыворотке крови ИФА- методом 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B06.590.005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амфетаминов в моче ИФА- методом 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B06.591.005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опиоидов в моче ИФА- методом 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B06.853.005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Treponema pallidum в сухой капле капиллярной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B06.856.005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антител к ВИЧ 1, 2 в сухой капле капиллярной крови ИФА-методом 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B06.855.005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ВИЧ-1,2 и антигена p24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B06.857.005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тест на ВИЧ 1, 2 методом иммуноблотинга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B06.056.006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нарушений резорбции костной ткани (b-Cross Laps)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B06.057.006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хронической сердечной недостаточности pro-BNP (натрийуретические пептиды)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B06.117.006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11-оксикортикостероидов (11-ОКС)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B06.118.006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17-кетостероидов (17-КС) в моче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B06.119.006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моче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B06.120.006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B06.123.006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альфафетопротеина (АФП)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B06.130.006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капсидному антигену вируса Эпштеин-Барра (ВПГ-IV)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B06.555.006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капсидному антигену вируса Эпштеин-Барра (ВПГ-IV)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B06.131.006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раннему антигену вируса Эпштеин-Барра (ВПГ-IV)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B06.556.006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раннему антигену вируса Эпштеин-Барра (ВПГ-IV)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B06.132.006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цитомегаловирусу (ВПГ-V)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B06.134.006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цитомегаловирусу (ВПГ-V)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B06.133.006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ядерному антигену вируса Эпштеин-Барра (ВПГ-IV)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B06.140.006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S100 в биологическом материале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B06.141.006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NGAL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B06.558.006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uNGAL в моче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B06.144.006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 к Toxoplasma gondii (токсоплазмоз)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B06.145.006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M к Toxoplasma gondii (токсоплазмоз)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B06.146.006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адреналина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B06.147.006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адренокортикотропный гормон (АКТГ)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B06.157.006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альдостерона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B06.158.006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альфа-2-макроглобулина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B06.163.006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 Мюллерова гормона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B06.168.006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плоскоклеточной карциномы (SCCA)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B06.169.006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антинейтрофильных цитоплазматических Ig G (ANCA combi)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B06.171.006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антиовариальных антител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B06.172.006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антиспермальных антител (Sperm Antibodi)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B06.174.006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C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B06.192.006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гепарину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B06.193.006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гистонам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B06.196.006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инсулину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B06.199.006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модифицированному цитруллинированному виментину (Anti-MCV)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B06.200.006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неструктурным белкам вируса гепатита C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B06.201.006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островковым клеткам поджелудочной железы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B06.202.006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тиреопероксидазе (а-ТПО)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B06.203.006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рецепторам тиреотропного гормона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B06.204.006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тиреоглобулину (АТ к ТГ)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B06.205.006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экстрагируемым ядерным антигенам (ENA)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B06.212.006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A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Гликопротеину I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B06.213.006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глиадину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B06.214.006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кардиолипину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B06.215.006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целиакии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B06.232.006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Toxoplasma gondii (токсоплазмоз)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B06.237.006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Varicella Zoster (ВПГ-III)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B06.239.006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G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2-Гликопротеину I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B06.242.006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вирусам простого герпеса 1 и 2 типа (ВПГ-I, II)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B06.250.006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1 типа (ВПГ-I)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B06.251.006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2 типа (ВПГ-II)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B06.248.006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возбудителю краснухи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B06.254.006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глиадину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B06.257.006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кардиолипину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B06.259.006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цитруллиновому C-пептиду (CCP)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B06.260.006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целиакии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B06.269.006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Toxoplasma gondii (токсоплазмоз)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B06.271.006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Varicella Zoster (ВПГ-III)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B06.273.006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M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Гликопротеину I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B06.275.006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вирусам простого герпеса 1 и 2 типа (ВПГ-I, II)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B06.279.006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1 типа (ВПГ-I)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B06.280.006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2 типа (ВПГ-II)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B06.281.006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кардиолипину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B06.287.006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возбудителю краснухи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B06.289.006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анти-фосфолипидных Ig G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B06.290.006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анти-фосфолипидных Ig M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B06.297.006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аутоиммунных Ig G к двуспиральной ДНК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B06.302.006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микроглобулина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B06.318.006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гастрина 17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B06.336.006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гомоцистеина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B06.337.006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глобулинсвязывающего полового гормона (ГСПГ)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B06.338.006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дегидроэпиандростерона (ДГЭА)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B06.342.006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ингибина В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B06.346.006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инсулина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B06.351.006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кальцитонина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B06.361.006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кортизола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B06.369.006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лютеинизирующий гормон (ЛГ)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B06.382.006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B06.385.006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митохондриальных аутоантител (AMA M2)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B06.392.006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нейрон - специфической энолазы (NSE)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B06.393.006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нейронопептидов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B06.395.006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норадреналина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B06.399.006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простат-специфического антигена (ПСА)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B06.400.006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тироксина (T4)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B06.406.006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B06.411.006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онкомаркера немелкоклеточного рака легкого (CYFRA 21-1)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B06.412.006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онкомаркера рака поджелудочной железы и прямой кишки (СА 242)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B06.413.006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125)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B06.414.006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15-3)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B06.415.006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19-9)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B06.416.006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72-4)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B06.417.006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маркера мелкоклеточного рака (Pro-GRP)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B06.418.006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маркера рака яичников (НЕ-4)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B06.422.006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остеокальцина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B06.423.006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паратиреоидного гормона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B06.424.006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1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B06.425.006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2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B06.431.006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про-простатспецифического антигена (про-ПСА)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B06.432.006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прогестерона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B06.433.006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пролактина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B06.434.006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простатической кислой фосфатазы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B06.440.006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ренина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B06.442.006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ракового эмбрионального антигена (РЭА)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B06.444.006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F-простат-специфический антиген (F-ПСА)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B06.445.006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тироксина (T4)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B06.446.006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трийодтиронина (T3)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B06.449.006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соматотропного гормона (СТГ)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B06.450.006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C-пептида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B06.457.006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специфических Ig E с идентификацией возбудителя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B06.461.006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B06.462.006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Gardnerella vaginalis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B06.474.006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иммунодефицита человека (ВИЧ)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B06.478.006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анти-фосфолипидных антител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B06.480.006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сывороточного уровня плацентарного фактора роста (PIGF)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B06.481.006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трииодтиронина (T3)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B06.482.006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тестостерона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B06.483.006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тиреоглобулина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B06.484.006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B06.488.006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B06.498.006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некроза опухолей (ФНО)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B06.500.006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ферритина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B06.503.006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ФМС-подобной тирозинкиназы 1sFlt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B06.512.006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фолликулостимулирующий гормон (ФСГ)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B06.517.006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B06.518.006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B06.521.006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 - ИЛ-8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B06.527.006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эстрадиола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B06.560.007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Treponema pallidum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Chlamydia trachomatis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B06.562.007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Ureaplasma urealyticum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Mycoplasma hominis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B06.565.007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Trichomonas vaginalis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B06.566.007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Gardnerella vaginalis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B06.568.007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герпеса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B06.569.007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цитомегаловируса (ВПГ-V)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B06.570.007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папилломы человека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B06.570.008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определения иммунного статуса (6 пар)"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B06.572.008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"Общий цитокератин"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B06.573.008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миеломной болезни"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B06.574.008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острых лейкозов"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B06.575.008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пароксизмальной ночной гемоглобинурии"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B06.576.008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хронических лейкозов/ лимфопролиферативных заболеваний"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B06.623.008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диагностики минимальной остаточной болезни при лейкозах"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B06.577.008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"фагоцитоз"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B06.578.008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(кластера дифференцировки) CD 3+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B06.579.008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3+-DR+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B06.599.008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CD 34 Pe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B06.613.008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Fagotest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B06.614.008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HLA-DRFitc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B06.623.009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простаты радиоиммунологическим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B06.628.009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онкомаркеров радиоиммунологическим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B06.632.009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трийодтиронина (T3) радиоиммунологическим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B06.638.010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Иммунограмма (Е-розетки и Манчини)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B06.639.010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В-лимфоцитов в крови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B06.652.010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Т-лимфоцитов в крови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B06.660.011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1-4 маркеров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B06.670.011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5-10 маркеров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B06.671.011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более 10 маркеров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B06.661.011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материала трепанобиопсии костного мозга иммуногистохимическим методом (стандарт-панель)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B06.674.011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материала трепанобиопсии костного мозга иммуногистохимическим методом (расширенная панель)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B06.664.011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кожи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B06.665.011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печени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B06.666.011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почек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B06.667.011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чувствительности опухолевых клеток к заместительной терапии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B06.668.011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чувствительности опухолевых клеток к химиопрепаратам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B06.669.011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лимфопролиферативные заболевания иммуногистохимическим методом (стандарт-панель)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B06.673.011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лимфопролиферативных заболеваний иммуногистохимическим методом (расширенная панель)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B06.405.012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(общий)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B06.407.012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(общий)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B06.408.012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(общий)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B06.677.012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резус-фактора крови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B06.678.012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субклассов Ig G с использованием ID-карт 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B06.679.012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пробы Кумбса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B06.702.012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Типирование по системе ABO/RhD(VI), обратным методом:DiaClonABO/D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B07.705.003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канабиноидов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B07.708.003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седативных и снотворных веществ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B07.717.003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B07.727.003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B07.718.003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порфиринов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B07.720.003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этанола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3-х компонентным тестом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B07.722.003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4-х компонентным тестом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B07.723.003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5-и компонентным тестом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B07.724.003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6-и компонентным тестом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B07.703.013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B07.704.013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B07.706.013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B07.707.013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B07.709.013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стимуляторов, включая кофеин,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B07.721.013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(морфин, кодеин и др.)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B07.710.013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алкоголя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B07.734.013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суррогатов алкоголя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B07.711.013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B07.725.013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каннабиноидов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B07.729.013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B07.719.013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B07.703.014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B07.704.014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B07.706.014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B07.707.014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B07.709.014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стимуляторов, включая кофеин,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B07.721.014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(морфин, кодеин и др.)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B07.711.014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B07.725.014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каннабиноидов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B07.729.014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B07.719.014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B07.703.015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B07.704.015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B07.706.015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B07.707.015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B07.709.015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стимуляторов, включая кофеин,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B07.721.015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(морфин, кодеин и др.)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B07.711.015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B07.725.015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каннабиноидов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B07.729.015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B07.719.015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B08.749.001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мазка из шейки матки ПАП-тест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B08.749.002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мазка из шейки матки ПАП-тест на аппарате жидкостной цитологии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B09.763.016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Биологическая индикация мутагенного воздействия (Хромосомные аберрации)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B09.765.016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биологического материала (1 зонд)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B09.766.016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клеток костного мозга (1 зонд)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B09.767.016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лимфоцитов периферической крови (1 зонд)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B09.768.016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некультивируемых клеток амниотической жидкости (1 зонд)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B09.769.016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цитологических препаратов, гистологических срезов (1 зонд)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B09.770.016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периферической крови (кариотип)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B09.771.016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ворсин хориона/ плаценты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B09.772.016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амниотической жидкости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B09.773.016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костного мозга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B09.775.016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пуповинной крови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B09.776.017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ДНК из биологического материала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B09.777.017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ДНК на мутации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B09.778.017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 аутосомных маркеров хромосом человека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B09.779.017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AZF фактора Y хромосомы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B09.780.017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Y хромосомы плода в крови матери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B09.781.017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гаплогруппы ДНК по 17 аллелям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B09.782.017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мутации F2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B09.783.017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мутации F5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B09.784.017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LMNB1 при лейкодистрофии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B09.785.017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MLD при миопатии Дюшенна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B09.786.017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PAH при фенилкетонурии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B09.787.017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SMN при спинальной мышечной амиотрофии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B09.788.017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муковосцидоза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B09.789.017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болезни Слая 7 типа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B09.790.017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Гурлера 1 типа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B09.791.017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Марото-Лами 6 типа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B09.792.017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Мартина -Белла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B09.793.017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Моркио 4 типа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B09.794.017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Санфилиппо 3 типа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B09.795.017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Хантера 2 типа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B09.796.017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при мукополисахаридозах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B09.797.017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полиморфизма в геноме человека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B09.798.017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резус фактора плода в крови матери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B09.799.017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HLA-типирования крови 1 класса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B09.800.017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HLA-типирования крови 2 класса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B09.861.017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лекарственной устойчивости ВИЧ-1 к антиретровирусным препаратам молекулярно-генетическим методом (методом генотипирования) 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B09.801.018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орфанных заболеваний в крови флуориметрическим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B09.802.018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мониторинг флуориметрическим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B09.000.019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Масс-спектрометрия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B09.801.019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орфанных заболеваний в крови методом масс-спектрометрии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B09.802.019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мониторинг орфанных заболеваний методом масс-спектрометрии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B09.806.020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 подтверждающий тест при сомнительных результатах методом ПЦР (NASBA)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B09.807.020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Brucella abortus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B09.808.020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Brucella melitensis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B09.809.020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Brucella suis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B09.810.020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Candida spp.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B09.811.020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Chlamydia spp.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B09.812.020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Gardnerella vaginalis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B09.813.020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Helicobacter pylori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B09.814.020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Listeria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B09.815.020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Mycobacterium tuberculosis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B09.816.020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hominis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B09.817.020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pneumoniae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B09.818.020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urealiticum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B09.852.020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genitalium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B09.819.020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Neisseria gonorrhea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B09.820.020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РНК вируса гепатита C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B09.821.020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Toxoplasma gondii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B09.822.020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Toxoplasma gondii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B09.823.020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Treponema pallidum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B09.824.020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Trichomonas vaginalis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B09.825.020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Ureaplasma urealyticum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B09.826.020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аренавируса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B09.827.020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 простого герпеса 1 и 2 типов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B09.828.020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 простого герпеса 1 и 2 типов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B09.829.020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A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B09.830.020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D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B09.831.020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E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B09.832.020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G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B09.833.020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герпеса 3 типа (ВПГ-III)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B09.834.020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иммунодефицита человека (ВИЧ)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B09.835.020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кори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B09.836.020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папилломы человека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B09.837.020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папилломы человека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B09.851.020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генотипа вируса папилломы человека в биологическом материале методом ПЦР 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B09.838.020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простого герпеса 6 типа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B09.839.020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Эпштейн - Барра (ВПГ-IV)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B09.840.020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Опеределение вируса Эпштейн - Барра (ВПГ-IV)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B09.841.020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B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B09.842.020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парвовируса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B09.843.020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риновируса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B09.844.020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Т-лимфотропного вируса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B09.845.020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филовируса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B09.846.020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цитомегаловируса (ВПГ-V)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B09.847.020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цитомегаловируса (ВПГ-V)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B09.848.020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энтеровируса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B09.849.020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Обнаружении вируса краснухи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B09.675.020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вируса гепатита B в биологическом материале методом ПЦР количественное 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B09.676.020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гепатита C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B09.472.020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генотипа вируса гепатита C методом ПЦР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B09.859.020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определение провирусной ДНК ВИЧ-1 методом ПЦР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B09.858.020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 РНК ВИЧ 1 в плазме крови методом ПЦР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исследования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C01.032.001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Ригидная бронхоскопия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C01.009.001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Фибробронхоскопия диагностическая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C01.010.001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Видеобронхоскопия диагностическая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C01.011.001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Фибротрахеоскопия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C01.012.001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Видеотрахеоскопия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C01.013.001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интубация трахеи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C01.014.001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забор содержимого трахеи/бронхов для исследования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C01.015.001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фиброколоноскопия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C01.016.001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видеоколоноскопия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C01.017.001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Фиброректосигмоидоскопия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C01.018.001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Видеоректосигмоидоскопия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C01.020.001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ретроградная холангио-панкреатография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C01.022.001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Одномоментная pH метрия эндоскопическим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C01.023.001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ультрасонография пищевода/желудка/12 перстной кишки кишки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C01.024.001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ультрасонография толстого кишечника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C01.025.001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Фиброларингоскопия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C01.026.001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Фиброэпифаринголарингоскопия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C01.027.001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щипковая биопсия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C01.028.001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Видеоэпифаринголарингоскопия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C01.030.001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Торакоскопия диагностическая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C01.031.001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Риноскопия диагностическая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C01.033.001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Видеоларингоскопия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C01.034.001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Видеокольпоскопия 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C01.035.001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Видеоэнтероскопия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C01.036.001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Видеокапсульная эндоскопия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C01.037.001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видеоколоноскопия скрининговая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Бронхоскопия лечебная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C01.002.002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инородного тела из ЖКТ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C01.003.002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механическая экстракция конкрементов/литотрипсия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C01.004.002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электрохирургическая литотрипсия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C01.006.002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новообразований пищевода/желудка/12 перстной кишки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C01.007.002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новообразований толстого кишечника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C01.008.002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установка назобилиарного дренажа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C01.009.002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новообразований трахеи/бронха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C01.010.002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резекция новообразования пищевода, желудка, тонкого, толстого кишечника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C01.011.002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пневмодилатация при ахалазии кардии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C01.018.002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Медиастиноскопия лечебно-диагностическая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C01.019.002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Артроскопия лечебно-диагностическая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C01.020.002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Фистулоскопия лечебно-диагностическая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C01.021.002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Фистулохоледохоскопия лечебно-диагностическая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C01.022.002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Цистоуретроскопия лечебно-диагностическая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C01.023.002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новообразований гортани/глотки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C01.025.002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склеротерапия варикозно-расширеных вен пищевода и желудка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C01.027.002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гемостаз инъекционный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C01.028.002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гемостаз диатермокоагуляцией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C01.029.002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гемостаз механический (лигирование, клипирование)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C01.030.002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подслизистая диссекция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C01.031.002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баллоная дилатация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C01.032.002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пищевода по проводнику под эндоскопическим контролем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C01.012.002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Стентирование верхних отделов желудочно-кишечного тракта (ЖКТ)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C01.015.002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стентирование желчевыводящих путей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C02.002.000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по Нэбу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C02.003.000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по Слопаку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C02.004.000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с дозированной физической нагрузкой (тредмил, велоэргометр)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C02.005.000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дополнительное исследование с фармакологическими пробами (обзидан, KCL)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C02.006.000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Чрезпищеводная кардиостимуляция (исследование аритмии)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C02.007.000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Чрезпищеводная кардиостимуляция (ишемический тест)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C02.011.000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 тесты: психоэмоциональные на ишемию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C02.013.000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Стресс-эхокардиография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C02.014.000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Стресс-эхокардиография с фармакологической пробой (добутамин)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C02.015.000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Чреспищеводная эхокардиография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C02.018.000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Видеозапись эхокардиографии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C02.021.000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Холтеровское мониторирование электроэнцефалограммы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C02.042.000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Ночной видеомониторинг электроэнцефалограммы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C02.043.000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Видеомониториринг электроэнцефалограммы (первый час)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C02.044.000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Видеомониториринг электроэнцефалограммы (последующий час)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C02.022.000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 с компьютерной обработкой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C02.023.000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Электроэнцефалографические пробы (фото-, фоностимуляция, гипервентиляция)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C02.045.000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Электромиография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C02.035.000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Бодиплетизмография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C02.037.000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функции внешнего дыхания (спирография, бодиплетизмография)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C02.039.000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Паллестезиометрия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C02.040.000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вегетативного статуса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C02.041.000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Реовазография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C02.049.000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Полисомнография 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плода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брахиоцефального ствола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головного мозга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брюшного отдела аорты и ее ветвей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печени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селезенки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почек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яичка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полового члена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верхних и нижних конечностей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верхних конечностей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нижних конечностей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вен нижних конечностей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вен верхних конечностей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соотношения скорости кровотока на аорте и периферических артериях прибором для неинвазивного определения атеросклероза (40 мин)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надпочечников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желудка трансабдоминальное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трансректальное предстательной железы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трансуретральное предстательной железы и мочевого пузыря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C03.021.004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легких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плевры и плевральной полости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мягких тканей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C03.025.004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слюнных желез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C03.026.004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придаточных пазух носа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C03.027.004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глаз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C03.030.004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Гистеросальпингография под контролем УЗИ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C03.033.004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в 3-4 D режиме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C03.037.004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Ультразвуковое исследование одного сустава конечностей 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C03.043.004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кисти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C03.044.004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шейного отдела позвоночника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C03.045.004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поясничного отдела позвоночника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C03.046.004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щитовидной железы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C03.047.004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молочной железы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C03.048.004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печени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C03.049.004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почек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C03.050.004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женских половых органов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C03.051.004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предстательной железы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C03.052.004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периферических лимфоузлов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C03.053.004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мягких тканей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(1 проекция)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(2 проекциии)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зуба внутриротовая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C03.094.005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зуба внеротовая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шейного отдела позвоночника с функциональными пробами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C03.025.005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сердца с контрастированием пищевода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C03.026.005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гортани с контрастированием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C03.029.005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Спленопортография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C03.030.005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Непрямая возвратная спленография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C03.031.005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Рентгеноскопическое исследование пищевода с контрастированием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C03.032.005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Рентгеноскопическое исследование желудка с контрастированием (двойное контрастирование)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C03.033.005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Дуоденография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C03.034.005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Ирригоскопия/ирригография (двойное контрастирование)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C03.035.005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Дуоденография с релаксацией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C03.036.005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тонкой кишки с контрастированием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C03.042.005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пояснично-крестцового отдела позвоночника с функциональными пробами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C03.052.005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Ортопантомография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C03.053.005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Холангиохолецистография внутривенная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C03.055.005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Фистулохолангиография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C03.056.005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урография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C03.058.005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Урография внутривенная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C03.059.005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Антеградная пиелоуретерография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C03.060.005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Ретроградная пиелоуретерография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C03.061.005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Цистография нисходящая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C03.062.005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Цистография восходящая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C03.063.005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Микционная цистоуретерография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C03.064.005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Уретрография (нисходящая, восходящая)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C03.065.005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Пневмоперитонеум, ретропневмоперитонеум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C03.066.005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Фистулография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C03.067.005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Гистеросальпингография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C03.071.005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гортани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C03.072.005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носоглотки, пазух носа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C03.073.005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черепа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C03.076.005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Лимфография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C03.077.005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Фистулоангиография под контролем ЭОП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C03.078.005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Дакриоцистография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C03.080.005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орбит по Резе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C03.081.005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Сиалография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C03.084.005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Прицельная маммография (1 проекция)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C03.085.005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Дуктография (контрастирование млечных протоков)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C03.086.005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Пункционная/аспирационная биопсия под стереотаксическим контролем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C03.087.005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Продольная томография органов грудной клетки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C03.089.005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костей и суставов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C03.090.005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позвоночника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C03.092.005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денситометрия всего скелета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C03.104.005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денситометрия поясничного отдела позвоночника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C03.105.005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денситометрия тазобедренных суставов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C03.093.005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Контрастная бронхография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головного мозга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шеи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 и средостения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брюшной полости и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малого таза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костно-суставной системы (1 анатомическая зона)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придаточных пазух носа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пирамид височных костей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прочих органов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головного мозга с контрастированием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шеи с контрастированием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 с контрастированием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сердца с контрастированием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брюшной полости и забрюшинного пространства с контрастированием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малого таза с контрастированием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прочих органов с контрастированием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толстого кишечника (виртуальная колоноскопия)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грудной клетки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брюшной полости и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таза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костей/суставов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позвоночника (1 анатомическая зона)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прочих органов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 с контрастированием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средостения с контрастированием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сердца с контрастированием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брюшной полости и забрюшинного пространства с контрастированием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таза с контрастированием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костей/суставов с контрастированием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позвоночника с контрастированием (1 анатомическая зона)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прочих органов с контрастированием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 с оценкой перфузии, МРТ-трактографией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молочных желез с динамическим контрастным усилением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Радиоизотопная диагностика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C04.000.008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Радиометрия и радиография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C04.006.008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Радиометрические исследования функции щитовидной железы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C04.000.009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C04.001.009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миокарда (3 проекции)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C04.002.009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скелета (1 проекция)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C04.003.009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динамическая скелета (1 проекция)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C04.004.009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скелета - каждая последующая проекция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C04.005.009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динамическая легких (4 проекции)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C04.006.009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щитовидной железы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C04.007.009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паращитовидных желез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C04.008.009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гепатобилиарной системы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C04.009.009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динамическая почек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C04.010.009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перфузионная статическая головного мозга (3 проекции)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C04.011.009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перфузионная динамическая головного мозга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C04.012.009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сердца)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C04.013.009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гепатобилиарной системы)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C04.014.009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почек)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C04.015.009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моторно-эвакуаторной функции желудка)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C04.001.010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Позитронно-эмиссионная томография (ПЭТ) + компьютерная томография одной анатомической зоны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C04.002.010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Позитронно-эмиссионная томография (ПЭТ) + компьютерная томография всего тела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C88.482.011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Ретроградная артериография конечностей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C88.490.011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Селективная артериография прочих органов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C88.470.011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Целиакография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C88.471.011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Мезентерикопортография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C88.472.011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Гепатоартериография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C88.660.011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Периферическая флебография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C88.670.011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Почечная флебография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C88.480.011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Периферическая артериография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C88.550.011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Коронарная артериография с использованием одного катетера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C88.560.011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Коронарная артериография с использованием двух катетеров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C88.420.011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Аортография 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D93.950.001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Гипербарическая оксигенация (ГБО), 6-10 местная барокамера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D93.950.002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Гипербарическая оксигенация (ГБО), одноместная барокамера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D93.950.003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Гипербарическая оксигенация (ГБО), барокамера передвижная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D99.295.007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Наркоз внутривенный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D04.820.008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Новокаиновая блокада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D45.161.016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Дуоденальное зондирование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D92.231.026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Конформная лучевая терапия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D92.241.026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Интенсивно-модулированная лучевая терапия опухолей различных локализаций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D92.242.026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Интенсивно-модулированная лучевая терапия злокачественных новообразований висцеральных органов грудной клетки, брюшной полости, малого таза и лимфом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D92.244.026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 с модуляцией (изменением) интенсивности (флюенса) внутри пучка во время облучения рака молочной железы, органов головы и шеи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D92.245.026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 с модулированной интенсивностью при раке женских гениталий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D92.246.026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 управляемая по изображениям для опухолей отдельных локализаций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D92.201.030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Высокодозная брахитерапия рака предстательной железы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D92.202.030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Интерстициальная лучевая терапия (брахитерапия) локализованного рака предстательной железы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акустической невриноме (Шваннома) (1 процедура)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радиохирургия при акустической невриноме (Шваннома)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опухоли назофарингиальной зоны (1 процедура)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опухоли или MTS головного мозга (1 процедура)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Стереотаксическая радиохирургия при опухоли или MTS головного мозга 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артериовенозной мальформации (AVM) (1 процедура)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Стереотаксическая радиохирургия при артериовенозной мальформации (AVM) 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раке печени или MTS в печень/ раке поджелудочной железы) (1 процедура)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D92.320.049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раке легкого или MTS в легкое или метастазировании (MTS) в лимфоузлы средостения (1 процедура)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D92.062.027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индивидуальной фиксирующей маски для радиотерапии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D92.061.028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индивидуального режима радиотерапии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D92.201.029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Внутриполостная гамматерапия (при раке шейки матки и прямой кишки), РОД 5Гр 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D92.063.030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дозиметрическое планирование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D86.190.031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образования лимфоузла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D99.711.034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удаление липидов низкой плотности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D50.920.035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Альбуминовый диализ на аппарате искусственная печень - MARS (экстракорпоральной печеночное пособие)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D99.792.036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Заготовка, культивирование и криоконсервация фетальных клеток и медиаторов - 5 доз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D99.793.037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клеток костного мозга для аутотрансплантации (ручной способ)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D99.796.038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клеток костного мозга для аутотрансплантации (автоматизированный способ)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D99.974.039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клеток периферической крови для аутотрансплантации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D99.795.040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Заготовка, культивирование и криоконсервация фетальных клеточных медиаторов - 10 доз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D88.790.001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Пункционная/аспирационная биопсия под УЗИ контролем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D92.090.001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Пункционная/аспирационная биопсия под КТ контролем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D92.090.003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Тонкоигольная аспирационная биопсия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D92.090.002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пункция под КТ контролем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D93.980.051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монооксида азота в лечении легочной гипертензии (без учета стоимости газовой смеси)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D99.712.052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Экстракорпоральный метод лечения Грамм - негативного сепсиса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D00.931.053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кадавра к мультиорганному забору органов и/или тканей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D66.810.106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Эхогидротубация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D91.494.107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Шуварского-Миллера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D62.111.108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Трансабдоминальная пункция яичника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D62.112.109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Трансвагинальная пункция яичника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D99.961.110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ооцит-кумулюсных комплексов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D99.962.111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спермы: метод центрифугирование-флотация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D99.963.112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спермы: метод центрифугирования в градиенте плотности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D69.922.114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оплодотворение: инъекция сперматозоида в цитоплазму ооцита ICSI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D69.923.115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Культивирование эмбрионов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D69.924.116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Внутриматочное введение эмбриона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D69.925.132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Индукция суперовуляции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D68.120.131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Гистероскопия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D99.961.118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Инсеминация донорской спермы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D71.310.122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новообразований наружных половых органов и/или промежности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D68.211.123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Разъединение синехий (зондом)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D67.120.127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полипа цервикального канала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D97.710.128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Извлечение внутриматочного контрацептива (крючком/кюреткой)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D22.020.202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Аспирация или лаваж пазухи носа через естественное отверстие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D20.800.203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евстахиевой трубе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D20.091.212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грануляции и полипов (ЛОР)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D95.431.214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Пневмомасаж барабанной перепонки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D21.330.215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Конхотомия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D20.940.216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барабанной полости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D20.090.217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Парацентез барабанной перепонки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Импедансометрия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D95.480.221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сурдологом речевого процессора системы кохлярного имплантации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коротколатентных слуховых вызванных потенциалов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задержанной вызванной отоакустической эмиссии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Речевая аудиометрия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D31.010.225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Внутригортанные вливания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D02.071.226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логопедом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D02.071.227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сурдопедагогом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D02.071.228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фонопедагогом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Тональная пороговая аудиометрия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Аудиометрия в свободном звуковом поле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стационарных слуховых вызванных потенциалов на модулированный тон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отоакустической эмиссии на частоте продукта искажения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Тимпанометрия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акустического рефлекса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распада акустического рефлекса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D95.470.229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функции слуховой трубы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Промонториальное тестирование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Телеметрия нервного ответа слухового нерва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Телеметрия импеданса электродов слухового импланта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Сурдопедагогическое обследование состояния слуха пациента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сурдопедагогом настройки слуховых аппаратов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сурдопедагогом настройки речевого процессора системы кохлеарной имплантации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сурдопедагогом настройки аудипроцессора системы имплантации среднего уха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сурдопедагогом настройки аудипроцессора системы имплантации костной проводимости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D95.480.222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сурдологом аудипроцессора системы имплантации среднего уха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D95.480.223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сурдологом аудипроцессора системы имплантации костной проводимости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D12.230.301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Гониоскопия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D95.021.303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объективного и субъективного угла косоглазия (2 глаза)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D95.022.304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фузионных резервов (2 глаза)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D95.023.305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характера зрения (гетерофория) (2глаза)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D95.024.306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угла девиации по Гиршбергу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D95.220.307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Электроокулография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D95.050.309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Периметрия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D96.512.311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слезного мешка/век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D96.511.312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слезных путей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D97.311.314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швов (окулист)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D95.210.315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Электроретинография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D95.280.318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критической частоты слияния мельканий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D95.270.319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Ширмера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D95.251.320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вызванных зрительных потенциалов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D95.025.321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диаметра роговицы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D95.026.322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Коордиметрия (2 глаза)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D16.211.323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Циклоскопия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D12.871.325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твердой мозговой оболочки для склеропластики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D95.131.326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Кератометрия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D95.132.326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Пахиметрия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D95.170.327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Кератотопография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D16.410.328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глазного протеза (стекло)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D95.010.329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очков: сложная коррекция (2 глаза)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D95.029.330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биомикроскопия (UBM)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D95.132.332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Эндотелиальное исследование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D89.110.333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тонография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D95.133.334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Допплерографическое исследование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D95.110.336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Фотографирование глазного дна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D95.261.337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Реоофтальмография (2 глаза)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D95.252.340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Оптическая когерентная томография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D95.253.341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Инфракрасное сканирование сетчатки (HRT)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D95.134.342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Аберрометрия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D95.221.343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Паттерн-электроретинография (2 глаза)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D93.761.344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Дашевскому (2 глаза)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D93.762.345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Аветисову-Мац (2 глаза)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D93.763.346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Тренировка на мускултренере (2 глаза)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D93.764.347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Диплоптика (2 глаза)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D93.768.348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Тренировка методом последовательных образов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D93.765.349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Упражнение на аккомодоконвергенцтренере (2 глаза)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D10.562.350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индивидуального пластмассового протеза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D95.111.351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Фотокератография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D95.311.353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резервов относительной аккомодации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D12.870.354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кератопластики и склеропластики из oculis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D12.873.356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энуклеации из tes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D12.874.357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энуклеации из пяточной жировой клетки (ПЖК)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D12.875.358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птеригиума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D12.876.359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склеропластики из КМ ossis caput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D12.877.360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os caput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D12.878.361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трубчатых костей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D12.879.362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тазовой кости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D12.880.363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patella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D12.881.364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ребра (os coste)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D12.882.365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амниотической оболочки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D12.883.366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хряща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D09.420.368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пробы из слезных канальцев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D95.260.369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Разгрузочные и нагрузочные пробы при глаукоме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D95.070.370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адаптации к темноте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D95.060.371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хроматического зрения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D95.120.372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Флуоресцентная ангиография или ангиоскопия глаз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D11.390.377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птеригиума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D12.790.382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гониопластика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D14.240.383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коагуляция сетчатки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D12.591.384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трабекулопластика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D86.223.402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гигромы, ганглия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D86.226.405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липомы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D86.271.407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/ коррекция ногтевой пластинки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D86.051.411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лигатурного свища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D81.910.412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сустава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D48.350.431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полипа анального канала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D96.231.417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заднего прохода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D96.232.418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Склеротерапия трещин с девульсией ануса (1 сеанс)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D49.040.432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анальной трещины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D86.210.433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эпителиального копчикового хода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D00.401.419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Эндовазальная коагуляция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D86.310.420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коагуляция патологии и/или новообразований кожи/подкожной ткани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D86.310.421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Диатермокоагуляция кожной патологии и новообразований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D54.960.421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искусственного пневмоперитонеума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D33.321.422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искусственного пневмоторакса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D03.310.423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спинномозговой пункции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D38.911.424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Подключичная катетеризация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D41.311.425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Стернальная пункция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D86.041.428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Атеромотомия/эктомия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D39.700.429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Рентгеноэндоваскулярная склеротерапия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D39.701.430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Рентгеноэндоваскулярная эмболизация (+ электрокоагуляция)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D86.110.435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кожи и/или подкожной клетчатки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D86.111.435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кожно- мышечного лоскута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D93.530.504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других иммобилизующих аппаратов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D83.960.505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Внутрисуставное введение лекарственных средств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D96.491.601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мочевого пузыря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D99.941.602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Взятие секрета простаты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D99.940.603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простаты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D57.321.604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Хромоцистоскопия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D89.240.605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Урофлоуметрия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D96.492.606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Инстилляция уретры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D64.991.608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уздечки полового члена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D64.992.609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олеогранулемы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D89.220.610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Ретроградная цистометрия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D89.220.612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уродинамическое исследование (КУДИ)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D63.100.613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Иваниссевича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D63.101.614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Мармара (Субингвинальная микрохирургическая варикоцелэктомия)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D64.930.615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крайней плоти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D60.110.618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Мультифокальная трансректальная биопсия простаты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D64.001.619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Циркумцизия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D39.950.701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Гемодиализ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D39.955.703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Гемодиализ на уровне круглосуточного стационара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D54.980.704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перитонеального катетера взрослым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D54.980.705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перитонеального катетера детям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D54.981.705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амбулаторный перитонеальный диализ с лактатным буфером (взрослые)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D54.982.706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Постоянный амбулаторный перитонеальный диализ с бикарбонатным буфером (дети) 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D54.985.709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Автоматизированный перитонеальный диализ с бикарбонатным буфером на уровне круглосуточного стационара (дети)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D54.986.710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Автоматизированный перитонеальный диализ с лактатным буфером на уровне круглосуточного стационара (взрослые) 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D39.952.713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Гемосорбция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D99.710.714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Плазмаферез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D39.952.715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Гемо(диа)фильтрация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D39.953.716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фильтрация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D54.985.717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амбулаторный перитонеальный диализ с лактатным буфером (дети)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D54.985.718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перитонеальный диализ с лактатным буфером на уровне круглосуточного стационара (взрослые)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D54.985.719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перитонеальный диализ с лактатным буфером на уровне круглосуточного стационара (дети)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перитонеальный диализ с бикарбонатным буфером на уровне круглосуточного стационара (взрослые)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амбулаторный перитонеальный диализ с бикарбонатным буфером (взрослые)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перитонеальный диализ с бикарбонатным буфером на уровне круглосуточного стационара (дети)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автоматизированный перитонеальный диализ с лактатным буфером (взрослые)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автоматизированный перитонеальный диализ с лактатным буфером (дети)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Автоматизированный перитонеальный диализ с лактатным буфером на уровне круглосуточного стационара (дети)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автоматизированный перитонеальный диализ с бикарбонатным буфером (взрослые)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автоматизированный перитонеальный диализ с бикарбонатным буфером (дети)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D99.121.801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тесты с аллергенами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D99.122.802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тесты с лекарствами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D99.123.803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Провокационная проба аллергенами (конъюнктивальная, эндоназальная, эндобронхиальная, аппликационная и так далее)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D99.124.804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Аллергометрическое титрование (конъюнктивальная, эндоназальная, эндобронхиальная, аппликационная и так далее методики)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D99.125.805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Сеанс специфической гипосенсибилизации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D94.021.901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Аутотренинг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D94.022.902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 рациональная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D94.081.903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диагностирование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D94.023.904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Психокорреционная работа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D94.024.905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Гипноза сеанс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D94.025.906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 по методу Телешковской Л.Е.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D94.026.907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Гештальт-терапия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D94.027.908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Программирование нейролингвистическое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D94.028.909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Холотропное дыхание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D94.111.910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освидетельствование органами следствия и дознания на предмет употребления психоактивных веществ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D94.111.911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освидетельствование на факт употребления алкоголя и состояния опьянения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D94.110.911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Судебно-психиатрическая экспертиза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D94.450.912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Судебно-наркологическая экспертиза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влажные укутывания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Влажные обтирания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Обливания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души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ванны по Валинскому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 по Гауффе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контрастные ванны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контрастные ванны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 камерная струйно-контрастная ванна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душ-массаж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ванны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Сочетанные методики бальнеотерапии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Сочетанные методики бальнеофизиотерапии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Гидроколонотерапия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Многоигольчатый массаж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Акупунктура (иглотерапия)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Су-джок терапия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Акупрессура (точечный массаж)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Магнитопунктура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Металлотерапия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Ультрафонопунктура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Фармакопунктура с ультрафонофорезом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Прижигание (прогревание полынными сигарами, моксотерапия)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Электропунктура и электроакупунктура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Фолля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Лазеропунктура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КВЧ-пунктура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Термопунктура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D02.015.006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Криопунктура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D02.016.006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Франклинизация в сочетании с иглорефлексотерапией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положением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Пассивная разработка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Гидрокинезотерапия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Иппотерапия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движения в суставе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Постурография (роботизированная) диагностическая и лечебная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Проприоцептивная коррекция: костюм "Адели", костюм "Гравистат"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Подометрия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аналитических тренажерах с программой биологической обратной связи (БОС)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системе Монтессори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D02.015.008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системе Бобат, Войт-терапия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эрготерапии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D02.020.008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Ударно-волновая терапия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D03.001.001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однокорневого зуба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D03.002.001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первого премоляра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D03.003.001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моляра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D03.004.001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временных зубов у дошкольников завершенное пломбой из цемента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D03.005.001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временных зубов у дошкольников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D03.006.001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1 корня постоянного зуба или методом прижизненной ампутации пульпы, завершенное пломбой из цемента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D03.007.001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1 корня постоянного зуба или методом прижизненной ампутации пульпы,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D03.008.001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двух корней постоянного зуба, завершенное пломбой из цемента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D03.009.001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двух корней постоянного зуба,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D03.010.001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3 корней постоянного зуба, завершенное пломбой из цемента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D03.011.001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3 корней постоянного зуба,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D03.012.001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моляра с пломбированием всех каналов,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D03.013.001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большого коренного зуба с пломбированием двух каналов,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D03.014.001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моляра с пломбированием одного канала,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D03.015.001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первого премоляра верхней челюсти с пломбированием всех каналов 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D03.016.001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первого премоляра верхней челюсти с пломбированием одного канала,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D03.017.001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однокорневого зуба, завершенное пломбой из цемента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D03.018.001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однокорневого зуба,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D03.019.001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временного или постоянного зуба импрегнационным методом, завершенное пломбой из цемента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D03.020.001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временного или постоянного зуба импрегнационным методом,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D03.021.001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1 корня постоянного зуба, завершенное пломбой из цемента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D03.022.001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1 корня постоянного зуба 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D03.023.001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2 корней постоянного зуба, завершенное пломбой из цемента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D03.024.001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2 корней постоянного зуба,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D03.025.001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3 корней постоянного зуба, завершенное пломбой из цемента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D03.026.001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3 корней постоянного зуба,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D03.027.001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Распломбирование корневого канала, запломбированного пастой на окись-цинковой основе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D03.028.001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Распломбирование корневого канала, запломбированного пастой на резорцин-формалиновой основе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D03.029.001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Распломбирование корневого канала, запломбированного цементом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D03.030.001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поверхностного и среднего кариеса I и II степени активности завершенное пломбой из цемента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D03.031.001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поверхностного и среднего кариеса I и II степени активности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D03.032.001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глубокого кариеса завершенное пломбой из цемента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D03.033.001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глубокого кариеса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D03.034.001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лечение 1 зуба при неосложненном кариесе III степени активности, завершенное пломбой из цемента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D03.035.001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лечение 1 зуба при неосложненном кариесе III степени активности,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D03.036.001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Ремтерапия под контролем окрашивания зуба или местная флюоризация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D03.037.001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Извлечение инородного тела из канала коренного зуба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D03.038.001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Извлечение инородного тела из фронтального зуба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D03.039.001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старой пломбы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D03.040.001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Консервативное лечение при травматическом повреждении 1 зуба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D03.041.001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функциональное восстановление анатомической формы зуба при гипоплазии, флюорозе в 1 зубе КМХО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D03.042.001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обработка пародонтальных карманов ирригации, орошения, аппликации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D03.043.001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обработка пародонтальных карманов ирригации, орошения, аппликации с наложением повязки на 2-5 зубов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D03.044.001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Кюретаж парадонтального кармана в области 1 зуба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D03.045.001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Кюретаж парадонтального кармана в области 1 зуба с использованием методик направленной регенерации костной ткани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D03.046.001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парадонтального абсцесса (в области 1 зуба)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D03.047.001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острых форм стоматита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D03.048.001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Избирательная пришлифовка (1-2 зуба)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D03.049.001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моляра, завершенное пломбой светоотвердевающей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D03.050.001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большого коренного зуба, завершенное пломбой светоотвердевающей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D03.051.001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фронтального зуба, завершенное пломбой светоотвердевающей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D03.052.001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фронтального зуба в 1 посещение завершенное пломб светоотвердевающей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D03.053.001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премоляра, завершенное пломбой светоотвердевающей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D03.054.001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премоляра, завершенное пломбой светоотвердевающей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D03.055.001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глубокого кариеса завершенное пломбой светоотвердевающей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D03.056.001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среднего кариеса завершенное пломбой светоотвердевающей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D03.057.001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штифтовой вкладки (для дальнейшего протезирования)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D03.001.002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простое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D03.002.002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сложное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D03.003.002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с вмешательством на альвеолярном отростке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D03.004.002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абсцесса, разрез или иссечение капюшона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D03.005.002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после операции (стоматолог)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D03.006.002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гнойной раны с дренированием (стоматолог)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D03.007.002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одонтогенной кисты в области 1-2 зубов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D03.008.002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одонтогенной кисты в области 3-4 зубов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D03.009.002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Вправление вывиха верхне-нижнечелюстного сустава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D03.010.002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шинирование зубов (6-8 зубов)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D03.011.002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Шинирование при переломе челюстей единочелюстное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D03.012.002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Шинирование при переломе челюстей двучелюстное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D03.013.002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альвеолита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D03.014.002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Альвеолоэктомия в области 1 зуба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D03.015.002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неврита луночкового нерва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D03.016.002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невралгии (стомалог)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D03.017.002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временного зуба по смене прикуса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D03.018.002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временного зуба по поводу осложнения кариеса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D03.019.002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с компактостеотомией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D03.020.002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пластики уздечки губ, языка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D03.021.002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Цистостомия (стоматолог)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D03.022.002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Цистоэктомия (стоматолог)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D03.023.002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Компактостеотомия в области 2 зубов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D03.024.002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верхушки корня зуба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D03.025.002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мягких тканей полости рта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D03.026.002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эпулиса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D03.027.002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ретенционной кисты слизистой оболочки полости рта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D03.028.002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сверхкомплектного зуба, осложненный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D03.029.002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сверхкомплектного зуба, не осложненный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D03.030.002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нескольких зубов в одной зоне (2-3 зуба)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D03.031.002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доброкачественных новообразований альвеолярного отростка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D03.032.002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новообразований мягких тканей полости рта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D03.033.002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заболеваний слюнных желез: зондирование протока слюнных желез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D03.034.002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Первичная хирургическая обработка раны челюстно-лицевой области 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D03.035.002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пластики преддверия полости рта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D03.036.002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Репозиция и фиксация зуба при его вывихе с пришлифовкой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D03.037.002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Ортодонтическая помощь детям с врожденной патологией челюстно-лицевой области с использованием аппарата для устранения зубочелюстных аномалий (ортодонтическая пластика)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D03.038.002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Гемисекция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D03.001.003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Миотерапия (1 сеанс)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D03.002.003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применение реминерализующих препаратов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D03.003.003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фторлаком молочных зубов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D03.004.003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Сеанс аппликации фтор-цементом в одном зубе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D03.005.003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Сошлифовывание бугров временных зубов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D03.006.003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фиссур герметиками в одном зубе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D03.007.003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Сепарация временных зубов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B03.549.002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пренатального скрининга в сыворотке крови и\или в сухих пятнах крови в 1 триместре беременности (двойной тест для определение плацентарного протеина, связанного с беременностью (ПАПП-А) и 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-единицы хорионического гонадотропина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-ХГЧ)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B03.803.002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неонатального скрининга крови на врожденный гипотиреоз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B03.804.002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неонатального скрининга крови на фенилкетонурию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C01.037.001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видеоколоноскопия скрининговая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C01.027.001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щипковая биопсия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B08.737.001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3 категории сложности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D99.295.007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Наркоз внутривенный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B08.749.002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мазка из шейки матки ПАП-тест на аппарате жидкостной цитологии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 на выявление рака молочной железы 2 этап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C03.084.005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Прицельная маммография (1 проекция)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D99.294.006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инфильтративная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D41.312.427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Трепанобиопсия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B08.737.001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3 категории сложности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 на раннее выявление Артериальной гипертензии, Ишемической болезни сердца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A02.015.000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 на раннее выявление сахарного диабета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A02.021.000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Эндокринолог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передвижных медицинских комплексов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Консультативный прием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A02.001.000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Терапевт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Акушер-гинеколог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D91.496.105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мазка на онкоцитологию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D70.210.117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Кольпоскопия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A02.013.000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A02.014.000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Консультативный прием: Оториноларинголог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A02.023.000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D89.113.338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Бесконтактная пневмотонометрия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A02.055.000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Стоматолог-терапевт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A02.056.000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Стоматолог-хирург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экспресс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экспресс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B03.517.003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экспресс методом (тест на беременность)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B03.103.003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скрытой крови в кале (гемокульт-тест) экспресс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B03.860.003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ВИЧ-1,2 и антигена р24 экспресс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B03.861.003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Treponema Pallidum в сыворотке крови экспресс методом (экспресс тест на сифилис)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B03.862.003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суммарных антител к вирусу гепатита С в сыворотке крови экспресс методом 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B03.863.003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HBsAg в сыворотке крови экспресс методом 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B03.866.003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показателей мочи (pH, лейкоциты, эритроциты, уробилиноген, нитриты, белок) экспресс методом 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и рентгенологическая диагностика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 комплексная (печень, желчный пузырь, поджелудочная железа, селезенка, почек)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щитовидной железы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молочных желез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C03.082.005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Маммография (4 снимка)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Консультативный прием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A02.001.000 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Терапевт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A02.023.000 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A02.014.000 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Оториноларинголог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A02.018.000 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A02.013.000 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A02.004.000 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Акушер-гинеколог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A02.015.000 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A02.056.000 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Стоматолог-хирург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A02.026.000 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Уролог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A02.002.000 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Педиатр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A02.029.000 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Дерматовенеролог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A02.052.000 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Маммолог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A01.005.000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Психолог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A01.006.000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Социальный работник с высшим образованием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A01.007.000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Социальный работник со средним образованием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D03.001.002 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простое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D03.002.002 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сложное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D16.210.302 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D20.940.216 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барабанной полости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D21.321.211 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Анемизация слизистой ЛОР органов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D89.111.331 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внутриглазного давления по Маклакову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D95.010.329 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очков: сложная коррекция (2 глаза)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D95.020.308 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Биомикроскопия глаза (1 глаз)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D99.294.006 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инфильтративная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B01.002.001 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мочевого осадка по Аддис-Каковскому ручным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B01.003.001 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мочевого осадка по Амбурже ручным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B01.071.001 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дуоденального содержимого фракционно ручным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B01.072.001 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желудочного сока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B01.077.001 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 ручным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B01.077.002 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B01.458.001 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степени чистоты гинекологического мазка ручным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B02.061.001 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ручным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B02.111.002 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B02.112.001 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 параметра ручным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B02.114.001 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ручным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B02.421.001 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осмотической резистентности эритроцитов крови ручным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B03.062.002 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Иммунофиксация белков сыворотки крови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B03.115.002 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в сыворотке крови количественно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B03.116.001 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полуколичественно/качественно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B03.155.001 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B03.160.002 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амилазы панкреатической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B03.293.001 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B03.335.001 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B03.401.001 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B03.401.002 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исследования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C02.001.000 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C01.001.001 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Фиброэзофагогастродуоденоскопия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C03.001.004 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C03.001.005 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флюорография (1 проекция)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C03.002.004 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печени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C03.006.004 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C03.008.004 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 комплексная (печень, желчный пузырь, поджелудочная железа, селезенка, почек)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C03.010.004 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мочеполовой системы комплексное у мужчин (почки, надпочечники, мочевой пузырь с определением остаточной мочи, предстательная железа, яички)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C03.011.004 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почек,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C03.055.004 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желчного пузыря и протоков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C03.057.004 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брюшной полости, малого таза (наличие жидкости)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2019 года № ҚР ДСМ-17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консультативно-диагностической помощи</w:t>
            </w:r>
          </w:p>
        </w:tc>
      </w:tr>
    </w:tbl>
    <w:bookmarkStart w:name="z5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заболеваний, подлежащих динамическому наблюдению в рамках консультативно-диагностической помощи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652"/>
        <w:gridCol w:w="1506"/>
        <w:gridCol w:w="1507"/>
        <w:gridCol w:w="845"/>
        <w:gridCol w:w="2485"/>
        <w:gridCol w:w="996"/>
        <w:gridCol w:w="801"/>
      </w:tblGrid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заболеваний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осмотров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минимум диагностических исследований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и критерии для снятия с учета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СМР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врачом ПМСП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профильных специалистов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Последствия перенесенных инфекционных и паразитарных заболеваний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перенесенного полиомиелита (B91)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невропатолог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Электронейромиография, осмотр глазного дна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операции по поводу эхинококоза (В67)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хирург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брюшной полости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плевры и плевральной полости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проекции)</w:t>
            </w:r>
          </w:p>
          <w:bookmarkEnd w:id="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перенесенного туберкулеза (В90)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фтизиатр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проекции)</w:t>
            </w:r>
          </w:p>
          <w:bookmarkEnd w:id="33"/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Туберкулинодиагностика (детям)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Новообразования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комплексного лечения по поводу злокачественных новообразований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(C00-C97)</w:t>
            </w:r>
          </w:p>
          <w:bookmarkEnd w:id="34"/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онколог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общий белок, креатинин, мочевина, мочевая кислота, глюкоза, биллирубин прямой и общий, щелочная фосфатаза, аланинаминотрансфераза, аспартатаминотрансфераза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брюшной полости,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УЗИ органов малого таза (трансабдоминальное),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предстательной железы и мочевого пузыря с определением остаточной мочи</w:t>
            </w:r>
          </w:p>
          <w:bookmarkEnd w:id="3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 прочих органов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3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 прочих органов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3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Доброкачественные новообразования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комплексного лечения по поводу новообразований IN SITU (D00-D06)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онколог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общий белок, креатинин, мочевина, мочевая кислота, глюкоза, биллирубин прямой и общий, щелочная фосфатаза, аланинаминотрансфераза, аспартатаминотрансфераза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брюшной полости,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УЗИ органов малого таза (трансабдоминальное),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предстательной железы и мочевого пузыря с определением остаточной мочи</w:t>
            </w:r>
          </w:p>
          <w:bookmarkEnd w:id="3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 прочих органов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3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 прочих органов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3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Доброкачественные новообразования матки, (D25), Другие доброкачественные новообразования матки (D26)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акушер-гинеколог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Мазок на онкоцитологию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малого таза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Мазок на степень чистоты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молочных желез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Заболевания крови и кроветворных органов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Миелодиспластические синдромы (D46), Хроническая миелопролиферативная болезнь (D47.1)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онколог, гематолог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с определением количества ретикулоцитов и морфологическим исследованием эритроцитов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Железодефицитная анемия (D50)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гематолог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с определением количества ретикулоцитов и морфологическим исследованием эритроцитов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нормализации показателей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Наследственные гемолитические анемии Талассемия (D56), Серповидно-клеточные нарушения (D57), Другие наследственные гемолитические анемии (D58)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гематолог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с определением количества ретикулоцитов и морфологическим исследованием эритроцитов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– онколог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общий билирубин и его фракции, аланинаминотрансфераза, аспартатаминотрансфераза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гемолитическая анемия (D59)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гематолог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с определением количества ретикулоцитов и морфологическим исследованием эритроцитов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– онколог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билирубин и его фракций, сывороточное железо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осмотической резистентности эритроцитов, определение диаметра и индекса сферичности эритроцитов (кривая Прайса-Джонса)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гемоглобина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уровня ферментов глюкозо-6 фосфатдегидрогеназы, пируваткиназы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Кумбса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допплерография сосудов селезенки и печени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чистая красноклеточная аплазия (эритробластопения)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(D60),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апластические анемии (D61),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Острая постгеморрагическая анемия (D62),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при новообразованиях (D63)</w:t>
            </w:r>
          </w:p>
          <w:bookmarkEnd w:id="37"/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гематолог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Развернутый общий анализ крови с подсчетом тромбоцитов, длительность кровотечения, свертываемость крови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– онколог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Стернальная пункция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2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определение креатинина у пациентов на иммуноосупрессивной терапии, билирубина и его фракций, аланинаминотрансфераза, аспартатаминотрансфераза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фактора VIII, (D66)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гематолог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Развернутый общий анализ крови с подсчетом тромбоцитов, длительность кровотечения, свертываемость крови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фактора IX, (D67)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гематолог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Развернутый общий анализ крови с подсчетом тромбоцитов, длительность кровотечения, свертываемость крови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Виллебранда (D68.0)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гематолог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Развернутый общий анализ крови с подсчетом тромбоцитов, длительность кровотечения, свертываемость крови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других факторов свертывания, (D68.9)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гематолог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Развернутый общий анализ крови с подсчетом тромбоцитов, длительность кровотечения, свертываемость крови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тромбоцитопеническая пурпура (D69.3)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гематолог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Развернутый общий анализ крови с подсчетом тромбоцитов, длительность кровотечения, свертываемость крови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Иммунодефициты с преимущественной недостаточностью антител (D80)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гематолог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Развернутый общий анализ крови с подсчетом тромбоцитов, длительность кровотечения, свертываемость крови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Комбинированные иммунодефициты (D81)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гематолог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Развернутый общий анализ крови с подсчетом тромбоцитов, длительность кровотечения, свертываемость крови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Иммунодефициты, связанные с другими значительными дефектами (D82-D84)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гематолог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Развернутый общий анализ крови с подсчетом тромбоцитов, длительность кровотечения, свертываемость крови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Болезни эндокринной системы, расстройства питания и нарушения обмена веществ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гипотиреоза (E03), Другие формы нетоксического зоба (Узловой и смешанный эутиреоидный зоб после операции) (Е04)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(ТТГ), свободного тироксина (T4), антитела к тиреоидной пероксидазе в сыворотке крови методом иммуноферментного анализа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щитовидной железы, электрокардиография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коленных суставов и стоп, а также кистей для определния костного возраста у детей до 15 лет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2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Гипопаратиреоз (E20)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Паратиреоидный гормон методом иммуноферментного анализа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фосфор, общий и ионизированный кальций, глюкоза, креатинин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Гиперфункция гипофиза (Е22)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(турецкое седло)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течение 2 лет при стабилизации клинических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 головного мозга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2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пролактина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малого таза, денситометрия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Гипофункция и другие нарушения гипофиза. Гипопитуитаризм E23.0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Несахарный диабет E23.2</w:t>
            </w:r>
          </w:p>
          <w:bookmarkEnd w:id="38"/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(турецкое седло)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 головного мозга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2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адренокортикотропного гормона (АКТГ) в сыворотке крови ИФА-методом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Иценко-Кушинга (Е24)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надпочечников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кортизола крови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уровня свободного кортизола в суточной моче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гликемии натощак и через 2 часа после еды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грудного и поясничного отделов позвоночника,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полей зрения</w:t>
            </w:r>
          </w:p>
          <w:bookmarkEnd w:id="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Адреногенитальные расстройства (Е25)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эндокринолог, уролог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сыворотке крови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течение 5 лет при стойкой ремиссии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сыворотке крови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левой кисти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уровня тестостерона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(ТТГ), свободного тироксина (T4), антитела к тиреоидной пероксидазе в сыворотке крови методом иммуноферментного анализа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надпочечников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год)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малого таза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год) у девочек подростков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яичек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год) у мальчиков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Дисфункция яичников (Е28)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гинеколог, эндокринолог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течение 3 лет при стойкой ремиссии, улучшении клинических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кисти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 сыворотке крови методом иммуноферментного анализа: тиреотропный гормон (ТТГ), фолликулостимулирующий гормон (ФСГ), лютеинизирующий гормон (ЛГ), пролактин, Т общий, ДЭАС, прогестерон, кортизол, определение глобулинсвязывающего полового гормона (ГСПГ)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малого таза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молочных желез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щитовидной железы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полового созревания,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классифицированные в других рубриках (E30)</w:t>
            </w:r>
          </w:p>
          <w:bookmarkEnd w:id="40"/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гинеколог, эндокринолог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течение 3 лет при стойкой ремиссии, улучшении клинических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 сыворотке крови методом иммуноферментного анализа: тиреотропный гормон (ТТГ), фолликулостимулирующий гормон (ФСГ), лютеинизирующий гормон (ЛГ), пролактин, Т общий, ДЭАС, прогестерон, кортизол, определение глобулинсвязывающего полового горомона (ГСПГ)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малого таза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молочных желез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щитовидной железы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эндокринные нарушения (E34)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натрий, калий, хлориды, креатинин и/или мочевина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год)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малого таза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фолликулостимулирующего гормона, лютеинизирующего гормона (ЛТГ), эстрогена, прегнандиола, андрогена,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КС </w:t>
            </w:r>
          </w:p>
          <w:bookmarkEnd w:id="41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пиридоксина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(E53.1)</w:t>
            </w:r>
          </w:p>
          <w:bookmarkEnd w:id="42"/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щитовидной железы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год)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витамина D (E55)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рах в год хирург-ортопед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 на кальций и фосфор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лучезапястного сустава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год)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Классическая фенилкетонурия (Е70.0)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натрий, калий, хлориды, креатинин и/или мочевина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1раза в год и по показаниям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накопления гликогена (E74.0)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натрий, калий, хлориды, креатинин и/или мочевина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год)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сфинголипидозы (E75.2)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натрий, калий, хлориды, креатинин и/или мочевина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год)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Мукополисахаридоз, тип I (E76.0),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Мукополисахаридоз, тип II (E76.1),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мукополисахаридозы (E76.2)</w:t>
            </w:r>
          </w:p>
          <w:bookmarkEnd w:id="43"/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натрий, калий, хлориды, креатинин и/или мочевина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год)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порфирии (E80.2)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натрий, калий, хлориды, креатинин и/или мочевина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год)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меди (E83.0)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натрий, калий, хлориды, креатинин и/или мочевина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год)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с другими проявлениями (E84.8)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натрий, калий, хлориды, креатинин и/или мочевина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год)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семейный амилоидоз без невропатии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(E85.0)</w:t>
            </w:r>
          </w:p>
          <w:bookmarkEnd w:id="44"/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натрий, калий, хлориды, креатинин и/или мочевина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год)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белков плазмы, не классифицированные в других рубриках (E88.0)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натрий, калий, хлориды, креатинин и/или мочевина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год)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Болезни мочеполовой системы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почечная недостаточность (N18), Терминальная стадия поражения почек (N18.0),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проявления хронической почечной недостаточности (N18.8)</w:t>
            </w:r>
          </w:p>
          <w:bookmarkEnd w:id="45"/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нефрологом, при необходимости чаще, другие специалисты по показаниям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 (определение белка в моче)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месяцев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креатинин, мочевина, общий белок, калий, натрий, холестерин, глюкоза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Выпадение женских половых органов (N81)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акушер-гинеколог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Мазок на онкоцитологию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полного выздоровления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 органов малого таза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менструаций, скудные и редкие менструации (N91)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акушер-гинеколог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менструальной функции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крови на гормоны методом иммуноферментного анализа: прогестерон, фолликулостимулирующий гормон (ФСГ), лютеинизирующий гормон (ЛГ), тестостерон, тиреотропный гормон (ТТГ), Т3 свободный, антитела к тиреоидной пероксидазе в сыворотке крови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малого таза (трансвагинально)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аномальные кровотечения из матки и влагалища (N93)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акушер-гинеколог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крови на гормоны методом иммуноферментного анализа: прогестерон, фолликулостимулирующий гормон (ФСГ), лютеинизирующий гормон (ЛГ), тестостерон, тиреотропный гормон (ТТГ), Т3 свободный, антитела к тиреоидной пероксидазе в сыворотке крови методом иммуноферментного анализа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менструальной функции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малого таза (трансвагинально)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Коагулограмма: ПВ, фибриноген, АЧТВ, МНО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Гистероскопия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Женское бесплодие, (N97)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акушер-гинеколог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Мазок на онкоцитологию; мазок на степень чистоты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фертильности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малого таза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исследование крови на гормоны методом иммуноферментного анализа: прогестерон; фолликулостимулирующий гормон (ФСГ), лютеинизирующий гормон (ЛГ), тестостерон, тиреотропный гормон (ТТГ), Т3 свободный, антитела к тиреоидной пероксидазе в сыворотке крови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Болезни нервной системы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воспалительных болезней центральной нервной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(G09) </w:t>
            </w:r>
          </w:p>
          <w:bookmarkEnd w:id="46"/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невропатолог и офтальмолог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глазного дна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до достижения полного или частичного восстановления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 головного мозга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2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Спинальная мышечная атрофия и родственные синдромы (G12)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крови; общий анализ мочи; биохимический анализ крови: электролиты крови, определение мочевины, остаточного азота, креатинина; электрокардиография, электронейромиография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Паркинсона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(G20) </w:t>
            </w:r>
          </w:p>
          <w:bookmarkEnd w:id="47"/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невропатолог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головного мозга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 головного мзга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2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дегенеративные болезни базальных ганглиев (G23)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невропатолог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головного мозга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 головного мозга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2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Альцгеймера (G30)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Электрокардиография; общий анализ крови;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мочи; биохимический анализ крови: холестерин, липопротеиды высокой плотности, липопротеиды низкой плотности, глюкоза крови; коагулограмма</w:t>
            </w:r>
          </w:p>
          <w:bookmarkEnd w:id="4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психиатр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Электроэнцефалография, УЗДГ сосудов головного мозга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дегенеративные болезни нервной системы, не классифицированные в других рубриках (G31)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Электрокардиография; общий анализ крови;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мочи; биохимический анализ крови: холестерин, липопротеиды высокой плотности, липопротеиды низкой плотности, глюкоза крови; коагулограмма</w:t>
            </w:r>
          </w:p>
          <w:bookmarkEnd w:id="4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психиатр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Электроэнцефалография, УЗДГ сосудов головного мозга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дегенеративные нарушения нервной системы при болезнях, классифицированных в других рубриках (G32)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Электрокардиография; общий анализ крови;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мочи;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холестерин, липопротеиды высокой плотности, липопротеиды низкой плотности, глюкоза крови; коагулограмма</w:t>
            </w:r>
          </w:p>
          <w:bookmarkEnd w:id="5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психиатр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Электроэнцефалография, УЗДГ сосудов головного мозга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(G35)</w:t>
            </w:r>
          </w:p>
          <w:bookmarkEnd w:id="51"/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(плановая)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невропатолог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Электрокардиография, общий анализ 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  <w:bookmarkEnd w:id="52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 головного мозга с контрастированием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форма острой диссеминированной демиелинизации (G36, G37)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невропатолог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Электрокардиография, общий анализ 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мочи, биохимический анализ крови: холестерин, липопротеиды высокой плотности, липопротеиды низкой плотности, глюкоза крови; электроэнцефалография, электронейромиография</w:t>
            </w:r>
          </w:p>
          <w:bookmarkEnd w:id="53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 головного мозга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2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Мигрень (G43)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невропатолог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до полного или частичного восстановления функций: улучшения качество жизни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Эхоэнцефалография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год)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пазух носа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год)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головного мозга у детей до 1 года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год)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 видеомониторинг, УЗДГ брахиоцефальных сосудов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год)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тройничного нерва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(G50)</w:t>
            </w:r>
          </w:p>
          <w:bookmarkEnd w:id="54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 головного мозга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2 года)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1 года при условии регресса и/или стабилизации неврологических симптомов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лицевого нерва (G51)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Электронейромиография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1 года при условии регресса и/или стабилизации неврологических симптомов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других черепных нервов (G52)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Электронейромиография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1 года при условии регресса и/или стабилизации неврологических симптомов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 головного мозга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2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нервных корешков и сплетений, (G54)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Электронейромиография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1 года при условии регресса и/или стабилизации неврологических симптомов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 головного мозга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Myasthenia gravis и другие нарушения нервно-мышечного синапса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(G70.0- G70.9) </w:t>
            </w:r>
          </w:p>
          <w:bookmarkEnd w:id="55"/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невропатолог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Электронейромиография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 органов грудной клетки, МРТ органов средостения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год)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спинного мозга (G95)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невропатолог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Электрокардиография, электролиты крови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Электронейромиография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 шейно-грудного отдела позвоночника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2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Болезни глаз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Иридоциклит (H20)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офтальмолог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Скиоскопия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Купирование воспалительного процесса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Биомикроскопия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Хориоретинальные дистрофии (после лазерных операций)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(H32)</w:t>
            </w:r>
          </w:p>
          <w:bookmarkEnd w:id="56"/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офтальмолог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Визометрия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Периметрия, офтальмоскопия, биомикроскопия глаза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Отслойка и разрывы сетчатки (H33)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офтальмолог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Визометрия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Периметрия, офтальмоскопия, биомикроскопия глаза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ОСТ, циклоскопия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брахиоцефального ствола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2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глазного яблока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2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Окклюзии сосудов сетчатки (H34)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офтальмолог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Визометрия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Периметрия, офтальмоскопия, биомикроскопия глаза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ОСТ, циклоскопия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брахиоцефального ствола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2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сетчатки (H35)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офтальмолог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Визометрия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 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Периметрия, офтальмоскопия, биомикроскопия глаза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глазного яблока (H44)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офтальмолог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Визометрия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 (H40)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офтальмолог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тонометрия (бесконтактно) (1 глаз)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Разгрузочные и нагрузочные пробы при глаукоме (1 глаз)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Кератометрия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Гониоскопия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рефракции и аккомодации (H52)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офтальмолог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Рефрактометрия, скиаскопия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остроты зрения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Визометрия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Расстройство зрения (H53)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офтальмолог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Рефрактометрия, скиаскопия, визометрия, офтальмоскопия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остроты зрения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Болезни органов слуха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Гнойный средний отит (H66)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оториноларинголог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пирамиды височной кости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Купирование воспалительного процесса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среднего уха и сосцевидного отростка (Н74)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оториноларинголог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пирамиды височной кости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Купирование воспалительного процесса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Кондуктивная и нейросенсорная потеря слуха (Н90)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оториноларинголог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Тональная пороговая аудиометрия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Болезни системы кровообращения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 (I27.0)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кардиолог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12 отведениях)</w:t>
            </w:r>
          </w:p>
          <w:bookmarkEnd w:id="5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общий холестерин в сыворотке крови, липопротеидов высокой плотности, липопротеидов низкой плотности, ТАГ, калий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Коагулограмма: 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ручным методом (ПВ-ПТИ-МНО)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Кардиомиопатия (I42)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кардиолог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вгод 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12 отведениях)</w:t>
            </w:r>
          </w:p>
          <w:bookmarkEnd w:id="5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общий холестерин в сыворотке крови, липопротеидов высокой плотности, липопротеидов низкой плотности, ТАГ, калий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Коагулограмма: 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ручным методом (ПВ-ПТИ-МНО)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Предсердно-желудочковая (атриовентрикулярная) блокада и блокада левой ножки пучка Гисса (I44)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кардиолог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полного выздоровления и отсутствия рецидива в течение 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12 отведениях)</w:t>
            </w:r>
          </w:p>
          <w:bookmarkEnd w:id="5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липопротеиды низкой плотности, калий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Предсердно-желудочковая (атриовентрикулярная) блокада и блокада правой ножки пучка Гисса (I45)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кардиолог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сыворотке крови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Коагулограмма: 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ручным методом (ПВ-ПТИ-МНО)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и идиопатическая невропатия (G60)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крови; общий анализ мочи; коагулограмма; протромбиновый индекс, МНО;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глюкоза крови, холестерин, липопротеиды низкой и высокой плотности</w:t>
            </w:r>
          </w:p>
          <w:bookmarkEnd w:id="6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кардиолог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Электрокардиография, УЗДГ сосудов головного мозга, УЗДГ брахиоцефальных артерий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 головного мозга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2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капилляров (I78)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гематолог, ревматолог, ангиохирург (по показаниям)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полного выздоровления и отсутствия рецидива в течение 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общий и прямой биллирубин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Атеросклероз (I70)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хирург, ангиохирург, кардиолог</w:t>
            </w:r>
          </w:p>
          <w:bookmarkEnd w:id="61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крови; холестерин, ЛПВП, ЛПНП, ТАГ, глюкоза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верхних и нижних конечностей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ветвей дуги аорты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и расслоение аорты (I71)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ангиохирург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брюшного отдела аорты и ее ветвей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 с контрастированием аорты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2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периферических сосудов (I73)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хирург, ангиохирург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в сыворотке крови количественно на анализаторе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3-х лет при отсутствии признаков прогрессирования заболевания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верхних и нижних конечностей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артерий и артериол (I77)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хирург, ангиохирург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1 года при отсутствии признаков прогрессирования заболевания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верхних и нижних конечностей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Флебит и тромбофлебит (I80)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Постфлебитический синдром (I87)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Варикозное расширение вен нижних конечностей (I83)</w:t>
            </w:r>
          </w:p>
          <w:bookmarkEnd w:id="62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1раз в год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хирург, ангиохирург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вен нижних конечностей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течение 2 лет при отсутствии признаков прогрессирования заболевания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Болезни органов дыхания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интерстициальные легочные болезни (J84)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пульмонолог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мочи, рентгенография органов грудной клетки, спирометрия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Эмфизема легкого (J43.9)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хирург, пульмонолог</w:t>
            </w:r>
          </w:p>
          <w:bookmarkEnd w:id="6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клетки, спирометрия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 органов грудной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Болезни органов пищеварения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Гингивит и болезни парадонта (K05)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стоматолог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1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(2 проекциии)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пищевода (K22)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гастроэнтеролог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Видеоэзофагогастродуоденоскопия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Наблюдения до достижения стойкой ремиссии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Грыжи передней брюшной стенки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(К40-43.9):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Паховая грыжа (K40)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Бедренная грыжа (K41)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Пупочная грыжа (K42)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Послеоперационные вентральные грыжи (К43.9)</w:t>
            </w:r>
          </w:p>
          <w:bookmarkEnd w:id="64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</w:t>
            </w:r>
          </w:p>
          <w:bookmarkEnd w:id="6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передней брюшной стенки,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</w:t>
            </w:r>
          </w:p>
          <w:bookmarkEnd w:id="6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Наблюдениие до устранения грыжи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Дивертикулярная болезнь кишечника (K57)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</w:t>
            </w:r>
          </w:p>
          <w:bookmarkEnd w:id="6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Видеоэзофагогастродуоденоскопия,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брюшной полости</w:t>
            </w:r>
          </w:p>
          <w:bookmarkEnd w:id="6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Трещина и свищ области заднего прохода и прямой кишки (K60)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</w:t>
            </w:r>
          </w:p>
          <w:bookmarkEnd w:id="69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Ректоманоскопия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Наблюдение, если более двух месяцев трещина не проходит показано оперативное лечение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Желчекаменная болезнь (K80)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холецистит (К81)</w:t>
            </w:r>
          </w:p>
          <w:bookmarkEnd w:id="70"/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гастроэнтеролог, хирург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общий и прямой биллирубин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Наблюдения до удаления желчного пузыря, достижения стойкой ремиссии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брюшной полости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Болезни кожи, подкожной клетчатки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Пузырчатка (пемфигус) (L10)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дерматолог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буллезные изменения (L13)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дерматолог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Атопический дерматит (L20)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дерматолог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5 лет при полном выздоровлении и отсутствии рецидива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общий и прямой билирубин, глюкоза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 (L40)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дерматолог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5 лет при полном выздоровлении и отсутствии рецидива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определение аланинаминотрансферазы (АЛаТ), аспартатаминотрансферазы (АСаТ), общий и прямой билирубин, глюкоза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Эритема многоформная (L51)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дерматолог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5 лет при полном выздоровлении и отсутствии рецидива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общий и прямой билирубин, глюкоза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Гранулематозные изменения кожи и подкожной клетчатки (L92)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дерматолог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5 лет при полном выздоровлении и отсутствии рецидива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аспартатаминотрансфераза, общий билирубин и его фракции, глюкоза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волчанка (L93)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дерматолог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(количественно)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кожи и подкожной клетчатки, не классифицированные в других рубриках (L98)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дерматолог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общий билирубин и его фракции, глюкоза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и облигатные предраки кожи; кожный рог, кисты, лучевой дерматит, пигментная ксеродерма, болезнь Педжета, болезнь Боуэна,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(L85.8, L72.9, L58, Q82.1, M88, L90, L91)</w:t>
            </w:r>
          </w:p>
          <w:bookmarkEnd w:id="71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дерматолог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5 лет при полном выздоровлении и отсутствии рецидива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Болезни костно-мышечной системы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Артрозы (М15-19)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травматолог-ортопед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антистрептолизина "O" в сыворотке крови количественно на анализаторе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болевого синдрома, признаков воспаления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в сыворотке крови количественно на анализаторе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 тазобедренных суставов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коленных суставов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травм- контрактуры, анкилозы в порочном положении, остеомиелит у взрослых (М21)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травматолог-ортопед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пораженного сегмента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функционального объема движений в суставах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в сыворотке крови количественно на анализаторе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Слизисто-кожный лимфонодулярный синдром (Кавасаки), (M30.3)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ревматолог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биохимический анализ крови, коагулограмма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Гранулематоз Вегенера, (M31.3)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ревматолог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биохимический анализ крови, коагулограмма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дуги аорты (Такаясу) (M31.4)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ревматолог, ангиохирург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биохимический анализ крови, коагулограмма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некротизирующие васкулопатии (M31.8)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ревматолог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биохимический анализ крови, коагулограмма, УЗДГ брахиоцефальных сосудов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Бехчета (M35.2)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ревматолог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биохимический анализ крови, коагулограмма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Остеопатии и хондропатии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(M80-M94)</w:t>
            </w:r>
          </w:p>
          <w:bookmarkEnd w:id="72"/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травматолог-ортопед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разав год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3 лет при отсутствии обострения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крови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одного сегмента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Фистулография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Поражения в перинатальном периоде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Субдуральное кровоизлияние при родовой травме (P10.0)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невропатолог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до достижения полного или частичного восстановления функций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Родовая травма периферической нервной системы (Р14)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невропатолог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мочи, электроэнцефалография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до достижения полного или частичного восстановления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Врожденные аномалии (пороки развития) глаза, уха, лица и шеи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Микроцефалия (Q2)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невропатолог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Электроэнцефалография, офтальмоскопия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до достижения полного или частичного восстановления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Анофтальм, микрофтальм и макрофтальм врожденный, после удаления глаз по поводу другой офтальмопатологии, (Q11)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офтальмолог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Визометрия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Биомикроскопия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уха, вызывающие нарушение слуха (Q16)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оториноларинголог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Тональная пороговая аудиометрия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расщелины неба и губы (Q35- Q37)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рождения до 6 мес ежемесячно, с 6 мес до 6 лет 1 раз в два месяца и по показаниям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рождения до 6 мес ежемесячно, с 6 мес до 6 лет 1 раз в два месяца и по показаниям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хирург (челюстно-лицевого хирурга)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определение общего белка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с учета после восстановления анатомической целости тканей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и деформации костно-мышечной системы (Q65-Q79)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травматолог-ортопед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в сыворотке крови количественно на анализаторе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функционального объема движений в суставе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одного сегмента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(пороки развития) (Q80 -Q81)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мочи, биохимический анализ крови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Травмы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 головы (S06)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невропатолог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мочи, определение глюкозы крови, общего холестерина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до достижения полного или частичного восстановления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головного мозга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 головного мозга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2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живота, нижней части спины, поясничного отдела позвоночника и таза (S30-S39)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травматолог-ортопед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рентгенограмы пораженного сегмента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6, 12 и 36 неделе после операции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до достижения полного или частичного восстановления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 отдела позвоночника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3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Состояние после трансплантации органов и тканей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трансплантированных органов и тканей (Z94)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Профильный специалист по показаниям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такролимус/ЦсА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месяц (до 12 месяцев)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лабораторные и инструментальные методы исследования согласно клиническим протоколам диагностики и лечения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