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37c28" w14:textId="3137c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 прокатного удостоверения на фильм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спорта Республики Казахстан от 1 апреля 2019 года № 82. Зарегистрирован в Министерстве юстиции Республики Казахстан 8 апреля 2019 года № 18473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3 января 2019 года "О кинематографии"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 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прокатного удостоверения на фильм согласно приложению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по делам культуры и искусства Министерства культуры и спорта Республики Казахстан в установленном законодательством порядке обеспечить: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со дня государственной регистрации настоящего приказа направление его в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двух рабочих дней после введения в действие настоящего приказа размещение его на интернет-ресурсе Министерства культуры и спорта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течение двух рабочих дней после исполнения мероприятий, предусмотренных настоящим пунктом, представление в Департамент юридической службы Министерства культуры и спорта Республики Казахстан сведений об исполнении мероприятий.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спорта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культуры и спорта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Мухамедиулы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оборонной и аэрокосмической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промышленности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приказом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апреля 2019 года № 82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Прокатное удостоверение на фильм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фильма: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Страна-производитель: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Студия-производитель: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Год производства: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Формат фильма: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Хронометраж фильма: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Автор (ы) сценария: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Режиссер (ы)-постановщик(и):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Оператор (ы)-постановщик(и):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Художник (и)-постановщик(и):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Автор (ы) музыкального произведения: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Продюсер (ы):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Количество серий фильма: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Жанр фильма: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Язык фильма: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Наличие дубляжа либо субтитров, либо закадрового перевода (за исключением фильмов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ограниченного проката и фильмов, прокат и показ которых осуществляются на телеканалах):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Вид: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Права на фильм на территории _______________ принадлежат: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Категория прав использования фильма: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Срок действия прав использования фильма от:____________ до:________________________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Знак возрастной категории: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 и инициалы уполномоченного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Электронная подпись уполномоченного лица ________________________________________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