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1c331" w14:textId="a61c3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по инвестициям и развитию Республики Казахстан от 16 апреля 2015 года № 451 "Об утверждении натуральных норм положенности специальных транспортных средств Министерства по инвестициям и развитию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индустрии и инфраструктурного развития Республики Казахстан от 27 марта 2019 года № 156. Зарегистрирован в Министерстве юстиции Республики Казахстан 2 апреля 2019 года № 18449. Утратил силу приказом Министра транспорта Республики Казахстан от 16 февраля 2024 года № 72.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транспорта РК от 16.02.2024 </w:t>
      </w:r>
      <w:r>
        <w:rPr>
          <w:rFonts w:ascii="Times New Roman"/>
          <w:b w:val="false"/>
          <w:i w:val="false"/>
          <w:color w:val="ff0000"/>
          <w:sz w:val="28"/>
        </w:rPr>
        <w:t>№ 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16 апреля 2015 года № 451 "Об утверждении натуральных норм положенности специальных транспортных средств Министерства по инвестициям и развитию Республики Казахстан" (зарегистрирован в Реестре государственной регистрации нормативных правовых актов № 11414, опубликован 15 июля 2015 года в информационно-правовой системе "Әділет")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натуральных норм положенности специальных транспортных средств Министерства индустрии и инфраструктурного развития Республики Казахстан";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1) и 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"1) </w:t>
      </w:r>
      <w:r>
        <w:rPr>
          <w:rFonts w:ascii="Times New Roman"/>
          <w:b w:val="false"/>
          <w:i w:val="false"/>
          <w:color w:val="000000"/>
          <w:sz w:val="28"/>
        </w:rPr>
        <w:t>натуральные нормы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положенности специальных транспортных средств Министерства индустрии и инфраструктурного развития Республики Казахстан согласно приложению 1 к настоящему приказу;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натуральные нормы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положенности специальных транспортных средств государственных учреждений, находящихся в ведении Комитета автомобильных дорог Министерства индустрии и инфраструктурного развития Республики Казахстан, согласно приложению 2 к настоящему приказу;";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транспорта Министерства индустрии и инфраструктурного развития Республики Казахстан в установленном законодательством порядке обеспечить: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индустрии и инфраструктурного развития Республики Казахстан.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индустрии 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инфраструктурного развития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Скляр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9" w:id="1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"__" ______________ 2019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индустрии и инфраструктурного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марта 2019 года № 156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апреля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451</w:t>
            </w:r>
          </w:p>
        </w:tc>
      </w:tr>
    </w:tbl>
    <w:bookmarkStart w:name="z22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Натуральные нормы положенности специальных транспортных средств Министерства индустрии и инфраструктурного развития Республики Казахстан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Функциональное назначение специального транспортного средства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учреждения, имеющие право использования специальных транспортных средств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специальных транспортных средств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Специальное транспортное средство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производственного процесса, осуществления контроля на автомобильном транспорте и автодорогах; проведение осмотров с целью обеспечения безопасности судоходства, технического освидетельствования судов, береговых объектов, гидросооружений, портов, пристаней, затонов, базстоянок для маломерных и рыболовецких судов на водном транспорте; проведение технического освидетельствования верхнего строения пути, магистральных, станционных и иных технологических путей, инженерных сооружений на железнодорожном транспорте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Инспекции Комитета транспорта по: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учреждение "Морская администрация портов Актау и Баутино"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осуществления контроля за объектами недропользования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Межрегиональные департаменты Комитета геологии и недропользования: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Центрально-Казахстанский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осуществления государственного надзора в области промышленной безопасности (предупреждение вредного воздействия опасных производственных факторов, возникающих при авариях, инцидентах на опасных производственных объектах, на персонал и население)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индустриального развития и промышленной безопасности и его территориальные департаменты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Центральный аппарат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индустрии и инфраструктурного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марта 2019 года № 156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апреля 2015 года № 451</w:t>
            </w:r>
          </w:p>
        </w:tc>
      </w:tr>
    </w:tbl>
    <w:bookmarkStart w:name="z25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Натуральные нормы положенности специальных транспортных средств государственных учреждений, находящихся в ведении Комитета автомобильных дорог Министерства индустрии и инфраструктурного развития Республики Казахстан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специального транспортного средства*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Функциональное назначение специального транспортного средства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Республиканские государственные учреждения, имеющие право использования специальных транспортных средств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специальных транспортных средств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Специальная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экспертизы качества работ и материалов при строительстве, ремонте и содержании автомобильных дорог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Акмолажоллаборатория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Актобежоллаборатория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Алматыжоллаборатория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Атыраужоллаборатория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Батысжоллаборатория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Жамбылжоллаборатория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Шыгысжоллаборатория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Карагандыжоллаборатория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Кызылордажоллаборатория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Костанайжоллаборатория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Мангистаужоллаборатория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Павлодаржоллаборатория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Солтүстікжоллаборатория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Түркістанжоллаборатория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Астанақалалықжолзертханасы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Алматықалалықжолзертханасы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*специальное транспортное средство – транспортное средство на базе легкового автомобиля, предназначенное для проведения экспертизы качества работ и материалов при строительстве, ремонте и содержании автомобильных дорог.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индустрии и инфраструктурного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марта 2019 года № 156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апреля 2015 года № 451</w:t>
            </w:r>
          </w:p>
        </w:tc>
      </w:tr>
    </w:tbl>
    <w:bookmarkStart w:name="z29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Натуральные нормы положенности специального водного транспорта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специального водного транспорта*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Функциональное назначение специального водного транспорта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учреждения, имеющие право использования специального водного транспорта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специального водного транспорта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Морского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Речного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Маломерного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Специальная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производственного процесса, осуществление контроля и надзора на водном транспорте (проведение технического освидетельствования судов, береговых объектов гидросооружений, портов, пристаней, затонов, базстоянок для маломерных и рыбопромысловых судов и т.д.)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Инспекции Комитета транспорта по: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учреждение "Морская администрация портов Актау и Баутино"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*специальный водный транспорт – судно, в том числе маломерное судно, используемое для осуществления контрольных и надзорных функций на внутренних водных путях и иных водоемах.</w:t>
      </w:r>
    </w:p>
    <w:bookmarkEnd w:id="1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