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15ef" w14:textId="c291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января 2018 года № 87 "Об утверждении форм заявлений, предусмотренных Кодексом Республики Казахстан от 26 декабря 2017 года "О таможенном регулировании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марта 2019 года № 216. Зарегистрирован в Министерстве юстиции Республики Казахстан 15 марта 2019 года № 18396. Утратил силу приказом Заместителя Премьер-Министра - Министра финансов Республики Казахстан от 22 декабря 2022 года № 1312.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финансов РК от 22.12.2022 </w:t>
      </w:r>
      <w:r>
        <w:rPr>
          <w:rFonts w:ascii="Times New Roman"/>
          <w:b w:val="false"/>
          <w:i w:val="false"/>
          <w:color w:val="ff0000"/>
          <w:sz w:val="28"/>
        </w:rPr>
        <w:t>№ 1312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2018 года № 87 "Об утверждении форм заявлений, предусмотренных Кодексом Республики Казахстан от 26 декабря 2017 года "О таможенном регулировании в Республике Казахстан" (зарегистрирован в Реестре государственной регистрации нормативных правовых актов под № 16368, опубликован 28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525 Кодекса Республики Казахстан от 26 декабря 2017 года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формы заявлений: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принятии обеспечения исполнения обязанности по уплате таможенных пошлин, налогов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включении в реестр владельцев складов хранения собственных товаров, помещений или открытых площадок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защите прав на объекты интеллектуальной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включении в реестр таможенных представителей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включении в реестр таможенных перевозчиков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включении в реестр владельцев мест временного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заключении договора залога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 принятии решения о предоставлении отсрочки или рассрочки уплаты ввозных таможенных пошлин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 включении в реестр владельцев магазинов беспошлинной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принятии обеспечения исполнения обязанности по уплате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таможенных пошлин, налогов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47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(далее – Кодекс) прошу принять обеспечение исполнения обязанности по уплате таможенных пошлин, налогов (далее – обеспечение исполнения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</w:t>
      </w:r>
    </w:p>
    <w:bookmarkEnd w:id="21"/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день регистрации уполномоченным органом уведомления о соблюдении условий включения в реестр уполномоченных экономических операторов (заполняется лицом, претендующим на включение в реестр уполномоченных экономических операторов)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ли данное обеспечение генеральным обеспечением исполнения обязанности по уплате таможенных пошлин, налогов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контракта, коммерческих документов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(способы) обеспечения исполнения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обеспечения исполнения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обеспечения исполнения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 и дата документа, подтверждающего обеспечение исполнения обязанности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97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97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97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97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97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таможенной операции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таможенный реестр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перевозчиков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экономических операторов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заполняются в случае необходимости оформления сертификата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предшествующего сертификата обеспечения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коммерческих и транспортных (перевозочных)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прилагаем: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выбранного способа (способов) обеспечения исполнения обязанности по уплате таможенных пошлин, налогов: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банковской гарантии, заключенным между банком-гарантом и плательщиком, и банковской гарантии;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поручительства, документы, подтверждающие обеспечение исполнения обязанности по уплате таможенных пошлин, налогов одним из способов,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Кодекса;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оценщика об оценке рыночной стоимости залогового имущества;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страхования.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____листе (-ах).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представителя юридического лица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включении в реестр владельцев мест временного хранения</w:t>
      </w:r>
    </w:p>
    <w:bookmarkEnd w:id="40"/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Вас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504,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511 и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518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26 декабря 2017 года "О таможенном регулировании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 (далее – Кодекс) включить в реестр владельцев мест временного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Указываем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 собственности, хозяйственном ведении, оперативном управлении или аренде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сооружений, помещений (частей помещений) и (или) открытых площадок,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использования в качестве склада временного хранения. Если сооружения,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(части помещений) и (или) открытые площадки находятся в аренде на день подачи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включении в реестр владельцев мест временного хранения, договор аренды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таких сооружений, помещений (частей помещений) и (или) открытых площадок должен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 на срок не менее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систем контроля въезда транспортных средств на территорию и выезда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территории, входа лиц на территорию и (или) в помещения и выхода с территории и (или)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(где находятся документы, товары и транспортные средства, подлежащие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таможенному контролю), оборудованных средствами видеонаблюдения,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функционирующими в круглосуточном режиме, позволяющими осуществлять просмотр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видеоинформации о происшедших событиях в течение тридцати календарных дней на территории склада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права владения, пользования и (или) распоряжения необходимыми погрузочно-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разгрузочными механизмами либо наличие договора с лицом, предоставляющим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связанные с использованием погрузочно-разгрузочных механизмов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права владения, пользования и (или) распоряжения сертифицированным весовым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оборудованием, соответствующим характеру помещаемых товаров и транспортных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случае помещения газа в специальные хранилища – наличие соответствующих приборов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технически исправных подъездных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мест для досмотра товаров, в том числе крытых площадок, оснащенных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электрическим освещением и оборудованных средствами видеонаблюдения,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функционирующими в круглосуточном режиме, позволяющими осуществлять просмотр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видеоинформации в течение тридцати календарных дней. При этом место досмотра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обозначается по периметру краской желтого цвета или клейкой лентой и исключать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просматриваемых зон (участков) для средств видеонаблюдения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на территории склада здания (строения) и сооружения, не связанные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деятельностью мест временного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включая примыкающие погрузочно-разгрузочные площадки,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участков территории, на которых располагаются древесно-кустарниковая и травянистая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растительность естественного происхождения, должна быть обозначена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404 Кодекса и иметь бетонное, асфальтовое либо иное твердое покрытие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договора страхования риска гражданской ответственности владельца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хранения, которая может наступить вследствие причинения вреда товарам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лиц, находящимся на хранении, или нарушения иных условий договоров хранения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лицами, на страховую сумму, устанавливаемую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на день обращения в орган государственных доходов не исполненной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установленный срок обязанности по уплате таможенных платежей, налогов, специальных,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антидемпинговых, компенсационных пошлин, пеней,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фактов привлечения в течение одного года до дня обращения в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договора (соглашения) о пользовании информационной системой электронных счетов-фактур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Согласны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исключительно в рамках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"Включение в реестр владельцев мест временного 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юридического лица____________________________________________________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заключении договора залога имущества</w:t>
      </w:r>
    </w:p>
    <w:bookmarkEnd w:id="42"/>
    <w:p>
      <w:pPr>
        <w:spacing w:after="0"/>
        <w:ind w:left="0"/>
        <w:jc w:val="both"/>
      </w:pPr>
      <w:bookmarkStart w:name="z63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Кодекса Республики Казахстан от 26 декабря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"О таможенном регулировании в Республике Казахстан" (далее – Кодекс)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заявление на заключение договора залога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подтверждаю, что предлагаемое к залогу имущество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предмета залога и его фактический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отвечает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Отмечается знаком Х одна или несколько из соответствующих ячеек: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является ликвидным;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застраховано от утраты или повреждения (номер (при наличии) и дата);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является арестованным имуществом*;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имущество государственными органами не наложены ограничения*;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имущество не обременено правами третьих лиц и находится в собственности*___________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лица/фамилия, имя, отчество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**В случае если предмет залога является собственностью третьего лица,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следующие сведения: полное наименование юридического лица/фамилия,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наличии) физического лица, являющегося собственником предмета залога; 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адрес; фактический адрес/место жительства; 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номер; электронный адрес,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 договора залога имущества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 оценщика об оценке рыночной стоимости залогового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заключения договора залога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Кодекса прошу принять обеспечение исполнения обязанности по уплате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пошлин, налогов (далее – обеспечение исполнения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Является ли данное обеспечение генеральным обеспечением исполнения обязанности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уплате таможенных пошлин, налогов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контракта, коммерческих документов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таможенной операции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96 Кодекса</w:t>
            </w:r>
          </w:p>
        </w:tc>
      </w:tr>
    </w:tbl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или несколько из соответствующих ячеек: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таможенный реестр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перевозчиков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экономических операторов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заполняются в случае необходимости оформления сертификата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предшествующего сертификата обеспечения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коммерческих и транспортных (перевозочных)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____листе (-ах).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подачи: ____________________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представителя юридического лица _________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______________________________________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если у заявителя имеются подтверждающие сведения, указанные в подпунктах В), Г), Д), их необходимо указать в заявлении.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**Заполняется в случае если договор залога имущества является трехсторонним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адрес/место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принятии решения о предоставлении отсрочки или рассрочки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уплаты ввозных таможенных пошлин</w:t>
      </w:r>
    </w:p>
    <w:bookmarkEnd w:id="55"/>
    <w:p>
      <w:pPr>
        <w:spacing w:after="0"/>
        <w:ind w:left="0"/>
        <w:jc w:val="both"/>
      </w:pPr>
      <w:bookmarkStart w:name="z80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от 26 декабря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"О таможенном регулировании в Республике Казахстан" (далее – Кодекс)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решение о предоставлении отсрочки/рассрочки уплаты ввозных таможенных пошлин.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(контракт), коммерческие документы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(при наличии) и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из соответствующих ячеек: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отсрочки по уплате ввозных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рассрочки по уплате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изменения сроков уплаты ввозных таможенных пошлин (отмечается знаком Х одна из соответствующих ячеек):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причинение плательщику ввозных таможенных пошлин ущерба в результате стихийного бедствия, технологической катастрофы или иных обстоятельств непреодолимой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задержка плательщику ввозных таможенных пошлин финансирования из государственного бюджета или оплаты выполненного этим лицом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поставок в рамках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ввоз на таможенную территорию Евразийского экономического союза организациями государств-членов Евразийского экономического союза, осуществляющими сельскохозяйственную деятельность, либо поставка для указанных организаций посадочного или посевного материала, средств защиты растений, сельскохозяйственной техники, объектов племенного животноводства (племенных сельскохозяйственных животных, птицы, рыбы и других объектов племенного животноводства), племенной продукции (материала), продуктов, используемых для кормления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79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ввоз на таможенную территорию Евразийского экономического союза товаров для использования в промышленной переработке, в том числе сырья, материалов, технологического оборудования, комплектующих и запасных частей к нему (с уплатой процентов за отсрочку или рассрочку уплаты ввозных таможенных пошлин).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на который запрашивается отсрочка или рассрочка уплаты ввозных таможенных пошлин: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(количество месяцев)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ввозных таможенных пошлин, в отношении которой запрашивается отсрочка или рассрочка**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(тенге)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поэтапной уплаты сумм ввозных таможенных пошлин, в отношении которых запрашивается рассрочка: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ввозных таможенных пошлин,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прилагаем документы, подтверждающие основания для предоставления отсрочки или рассрочки уплаты ввозных таможенных пошлин, предусмотренные приказом Министра финансов Республики Казахстан от 14 февраля 2018 года № 180 "Об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предоставлении" (зарегистрирован в Реестре государственной регистрации нормативных правовых актов под № 16603):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(номер (при его наличии) и дата)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*Столбец заполняется, когда запрашивается отсрочка или рассрочка уплаты ввозных таможенных пошлин по основаниям, установленным в подпункте 4) пункта 2 статьи 92, в пункте 3 статьи 92 Кодекса, при этом правильность классификации товаров в соответствии с ТН ВЭД ЕАЭС определяется при таможенном декларировании товаров.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Сумма ввозных таможенных пошлин, в отношении которой запрашивается отсрочка или рассрочка, рассчитана по рыночному курсу обмена валют, устанавливаемому в соответствии с налоговым законодательством Республики Казахстан, действующему на день регистрации заявления о предоставлении отсрочки или рассрочки уплаты ввозных таможенных пошлин.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Итоговая сумма ввозных таможенных пошлин должна быть равна сумме ввозных таможенных пошлин, отраженных в пункте 4 настоящего заявления.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Окончательная дата уплаты ввозных таможенных пошлин не должна превышать срока, указанного в пункте 3 настоящего заявления.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подпись юридического лица/фамилия, имя, отчество (при его наличии) физического лица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