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1d54c8" w14:textId="51d54c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приказ Министра энергетики Республики Казахстан от 22 мая 2015 года № 369 "Об утверждении регламентов государственных услуг в области охраны окружающей среды"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энергетики Республики Казахстан от 4 марта 2019 года № 70. Зарегистрирован в Министерстве юстиции Республики Казахстан 5 марта 2019 года № 18368. Утратил силу приказом Министра экологии, геологии и природных ресурсов Республики Казахстан от 2 июня 2020 года № 130.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приказом Министра экологии, геологии и природных ресурсов РК 02.06.2020 </w:t>
      </w:r>
      <w:r>
        <w:rPr>
          <w:rFonts w:ascii="Times New Roman"/>
          <w:b w:val="false"/>
          <w:i w:val="false"/>
          <w:color w:val="ff0000"/>
          <w:sz w:val="28"/>
        </w:rPr>
        <w:t>№ 130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двадцати одного календарного дня после дня его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энергетики Республики Казахстан от 22 мая 2015 года № 369 "Об утверждении регламентов государственных услуг в области охраны окружающей среды" (зарегистрирован в Реестре государственной регистрации нормативных правовых актов за № 11565, опубликован 20 октября 2015 года в информационно-правовой системе "Әділет") следующие изменения и дополнения: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"Выдача лицензии на выполнение работ и оказание услуг в области охраны окружающей среды" согласно приложению 1 к настоящему приказу;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"Выдача лицензии на ввоз на территорию Республики Казахстан из стран, не входящих в Таможенный союз, и вывоз с территории Республики Казахстан в эти страны озоноразрушающих веществ и содержащей их продукции" согласно приложению 2 к настоящему приказу;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"Выдача разрешения на производство работ с использованием озоноразрушающих веществ, ремонт, монтаж, обслуживание оборудования, содержащего озоноразрушающие вещества" согласно приложению 3 к настоящему приказу";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"Выдача экологических разрешений для объектов I категории" согласно приложению 4 к настоящему приказу;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"Выдача заключений государственной экологической экспертизы для объектов I категории" согласно приложению 5 к настоящему приказу;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регламент государственной услуги "Выдача комплексного экологического разрешения"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6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 регламент государственной услуги "Выдача лицензии на экспорт и импорт опасных отходов"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7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8) регламент государственной услуги "Предоставление экологической информации"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8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приказу.";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регламенте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"Выдача лицензии на выполнение работ и оказание услуг в области охраны окружающей среды", утвержденном указанным приказом: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5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абзац третий изложить в следующей редакции: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регистрация в день поступления заявления и передача его руководству услугодателя осуществляется работником канцелярии услугодателя в течение 1 (одного) часа (при обращении услугополучателя после 18-30 часов рабочего дня, в выходные и праздничные дни согласно трудовому законодательству Республики Казахстан, прием заявления и выдача результатов оказания государственной услуги осуществляется следующим рабочим днем);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абзацы семнадцатый, восемнадцатый, девятнадцатый и двадцатый изложить в следующей редакции: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подготовка результата оказания государственной услуги на основании заключения территориального подразделения осуществляется исполнителем в течение 2 (двух) рабочих дней;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согласование результата оказания государственной услуги осуществляется руководителем услугодателя в течение 2 (двух) часов;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подписание результата оказания государственной услуги осуществляется руководством услугодателя в течение 1 (одного) часа;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после подписания результата оказания государственной услуги руководством услугодателя заявитель получает ответ на портале, в личном кабинете с автоматически присвоенным номером;</w:t>
      </w:r>
    </w:p>
    <w:bookmarkEnd w:id="19"/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регламенте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"Выдача лицензии на ввоз на территорию Республики Казахстан из стран, не входящих в Таможенный союз, и вывоз с территории Республики Казахстан в эти страны озоноразрушающих веществ и содержащей их продукции", утвержденном указанным приказом: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5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1"/>
    <w:bookmarkStart w:name="z2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абзац второй изложить в следующей редакции:</w:t>
      </w:r>
    </w:p>
    <w:bookmarkEnd w:id="22"/>
    <w:bookmarkStart w:name="z28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регистрация в день поступления заявления на получение лицензии на ввоз на территорию Республики Казахстан из стран, не входящих в Таможенный союз, и вывоз с территории Республики Казахстан в эти страны озоноразрушающих веществ и содержащей их продукции (далее – лицензия) и передача его руководству услугодателя осуществляется работником канцелярии услугодателя в течение 1 (одного) часа (при обращении услугополучателя после 18-30 часов рабочего дня, в выходные и праздничные дни согласно трудовому законодательству Республики Казахстан, прием заявления и выдача результатов оказания государственной услуги осуществляется следующим рабочим днем);</w:t>
      </w:r>
    </w:p>
    <w:bookmarkEnd w:id="23"/>
    <w:bookmarkStart w:name="z29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абзацы одиннадцатый, двенадцатый, тринадцатый и четырнадцатый изложить в следующей редакции:</w:t>
      </w:r>
    </w:p>
    <w:bookmarkEnd w:id="24"/>
    <w:bookmarkStart w:name="z30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подготовка результата оказания государственной услуги осуществляется исполнителем в течение 1 (одного) рабочего дня;</w:t>
      </w:r>
    </w:p>
    <w:bookmarkEnd w:id="25"/>
    <w:bookmarkStart w:name="z31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согласование результата оказания государственной услуги осуществляется руководителем услугодателя в течение 4 (четырех) часов;</w:t>
      </w:r>
    </w:p>
    <w:bookmarkEnd w:id="26"/>
    <w:bookmarkStart w:name="z32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подписание результата оказания государственной услуги осуществляется руководством услугодателя в течение 4 (четырех) часов;</w:t>
      </w:r>
    </w:p>
    <w:bookmarkEnd w:id="27"/>
    <w:bookmarkStart w:name="z33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после подписания результата оказания государственной услуги руководством услугодателя заявитель получает ее на портале, в личном кабинете с автоматически присвоенным номером;</w:t>
      </w:r>
    </w:p>
    <w:bookmarkEnd w:id="28"/>
    <w:bookmarkStart w:name="z34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регламенте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"Выдача разрешения на производство работ с использованием озоноразрушающих веществ, ремонт, монтаж, обслуживание оборудования, содержащего озоноразрушающие вещества", утвержденном указанным приказом:</w:t>
      </w:r>
    </w:p>
    <w:bookmarkEnd w:id="2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36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"5. Содержание каждой процедуры (действия), входящей в состав процесса оказания государственной услуги, длительность выполнения:</w:t>
      </w:r>
    </w:p>
    <w:bookmarkEnd w:id="30"/>
    <w:bookmarkStart w:name="z37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регистрация в день поступления заявления на получение разрешения на производство работ с использованием озоноразрушающих веществ, ремонт, монтаж, обслуживание оборудования, содержащего озоноразрушающие вещества (далее – разрешение) и передача его руководству услугодателя осуществляется работником канцелярии услугодателя в течение 1 (одного) часа (при обращении услугополучателя после 18-30 часов рабочего дня, в выходные и праздничные дни согласно трудовому законодательству Республики Казахстан, прием заявления и выдача результатов оказания государственной услуги осуществляется следующим рабочим днем);</w:t>
      </w:r>
    </w:p>
    <w:bookmarkEnd w:id="31"/>
    <w:bookmarkStart w:name="z38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ознакомление руководством услугодателя в течение 2 (двух) часов с содержанием документа и наложение резолюции. Передача документа руководителю соответствующего структурного подразделения услугодателя (далее – руководитель услугодателя);</w:t>
      </w:r>
    </w:p>
    <w:bookmarkEnd w:id="32"/>
    <w:bookmarkStart w:name="z39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определение руководителем услугодателя в течение 2 (двух) часов ответственного исполнителя структурного подразделения  (далее – исполнитель);</w:t>
      </w:r>
    </w:p>
    <w:bookmarkEnd w:id="33"/>
    <w:bookmarkStart w:name="z40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проверка документов на полноту осуществляется исполнителем в течение 3 (трех) часов;</w:t>
      </w:r>
    </w:p>
    <w:bookmarkEnd w:id="34"/>
    <w:bookmarkStart w:name="z41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установления неполноты представленных документов и (или) документов с истекшим сроком действия исполнитель в течение 3 (трех) часов подготавливает мотивированный ответ об отказе в дальнейшем рассмотрении заявления;</w:t>
      </w:r>
    </w:p>
    <w:bookmarkEnd w:id="35"/>
    <w:bookmarkStart w:name="z42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согласование мотивированного ответа об отказе в дальнейшем рассмотрении заявления осуществляется руководителем услугодателя в течение 2 (двух) часов;</w:t>
      </w:r>
    </w:p>
    <w:bookmarkEnd w:id="36"/>
    <w:bookmarkStart w:name="z43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подписание мотивированного ответа об отказе в дальнейшем рассмотрении заявления осуществляется руководством услугодателя в течение 2 (двух) часов;</w:t>
      </w:r>
    </w:p>
    <w:bookmarkEnd w:id="37"/>
    <w:bookmarkStart w:name="z44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после подписания мотивированного отказа руководством услугодателя заявитель получает ответ на портале, в личном кабинете с автоматически присвоенным номером;</w:t>
      </w:r>
    </w:p>
    <w:bookmarkEnd w:id="38"/>
    <w:bookmarkStart w:name="z45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установления полноты представленных документов исполнитель осуществляет следующие последовательные действия:</w:t>
      </w:r>
    </w:p>
    <w:bookmarkEnd w:id="39"/>
    <w:bookmarkStart w:name="z46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подготовка запроса в соответствующее территориальное подразделение услугодателя для проведения проверки соответствия заявителя разрешительным требованиям, осуществляется исполнителем в течение 3 (трех) часов;</w:t>
      </w:r>
    </w:p>
    <w:bookmarkEnd w:id="40"/>
    <w:bookmarkStart w:name="z47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согласование запроса осуществляется руководителем услугодателя в течение 1 (одного) часа;</w:t>
      </w:r>
    </w:p>
    <w:bookmarkEnd w:id="41"/>
    <w:bookmarkStart w:name="z48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подписание запроса осуществляется руководством услугодателя в течение 1 (одного) часа;</w:t>
      </w:r>
    </w:p>
    <w:bookmarkEnd w:id="42"/>
    <w:bookmarkStart w:name="z49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регистрация запроса в Единой системе электронного документооборота осуществляется работником канцелярии услугодателя в течение 1 (одного) часа;</w:t>
      </w:r>
    </w:p>
    <w:bookmarkEnd w:id="43"/>
    <w:bookmarkStart w:name="z50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проверка на соответствие представленных документов и представление заключения по ее итогам осуществляется соответствующим территориальным подразделением в течение 5 (пяти) рабочих дней, для субъектов малого предпринимательства в течение 2 (двух) рабочих дней;</w:t>
      </w:r>
    </w:p>
    <w:bookmarkEnd w:id="44"/>
    <w:bookmarkStart w:name="z51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подготовка результата оказания государственной услуги на основании заключения территориального подразделения осуществляется исполнителем в течение 2 (двух) рабочих дней, для субъектов малого предпринимательства в течение 1 (одного) рабочего дня;</w:t>
      </w:r>
    </w:p>
    <w:bookmarkEnd w:id="45"/>
    <w:bookmarkStart w:name="z52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согласование результата оказания государственной услуги осуществляется руководителем услугодателя в течение 2 (двух) часов;</w:t>
      </w:r>
    </w:p>
    <w:bookmarkEnd w:id="46"/>
    <w:bookmarkStart w:name="z53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подписание результата оказания государственной услуги осуществляется руководством услугодателя в течение 1 (одного) часа;</w:t>
      </w:r>
    </w:p>
    <w:bookmarkEnd w:id="47"/>
    <w:bookmarkStart w:name="z54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после подписания результата оказания государственной услуги руководством услугодателя заявитель получает его на портале, в личном кабинете с автоматически присвоенным номером.";</w:t>
      </w:r>
    </w:p>
    <w:bookmarkEnd w:id="4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56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"8. Описание последовательности процедур (действий) между структурными подразделениями услугодателя с указанием длительности каждой процедуры (действия):</w:t>
      </w:r>
    </w:p>
    <w:bookmarkEnd w:id="49"/>
    <w:bookmarkStart w:name="z57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регистрация в день поступления заявления на получение разрешения и передача его руководству услугодателя осуществляется работником канцелярии услугодателя в течение 1 (одного) часа (при обращении услугополучателя после 18-30 часов рабочего дня, в выходные и праздничные дни согласно трудовому законодательству Республики Казахстан, прием заявления и выдача результатов оказания государственной услуги осуществляется следующим рабочим днем);</w:t>
      </w:r>
    </w:p>
    <w:bookmarkEnd w:id="50"/>
    <w:bookmarkStart w:name="z58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ознакомление руководством услугодателя в течение 2 (двух) часов с содержанием документа и наложение резолюции. Передача документа руководителю услугодателя;</w:t>
      </w:r>
    </w:p>
    <w:bookmarkEnd w:id="51"/>
    <w:bookmarkStart w:name="z59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определение руководителем услугодателя в течение 2 (двух) часов исполнителя;</w:t>
      </w:r>
    </w:p>
    <w:bookmarkEnd w:id="52"/>
    <w:bookmarkStart w:name="z60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проверка документов на полноту осуществляется исполнителем в течение 3 (трех) часов;</w:t>
      </w:r>
    </w:p>
    <w:bookmarkEnd w:id="53"/>
    <w:bookmarkStart w:name="z61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подготовка и выдача мотивированного ответа об отказе в дальнейшем рассмотрении заявления в течение 1 (одного) рабочего дня;</w:t>
      </w:r>
    </w:p>
    <w:bookmarkEnd w:id="54"/>
    <w:bookmarkStart w:name="z62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рассмотрение на соответствие и выдача разрешения в течение 6 (шести) рабочих дней, для субъектов малого предпринимательства в течение 3 (трех) рабочих дней.";</w:t>
      </w:r>
    </w:p>
    <w:bookmarkEnd w:id="5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регламенту государственной услуги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"Выдача экологических разрешений для объектов І категории"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"Выдача заключений государственной экологической экспертизы объектов I категории"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Start w:name="z66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приложениями 6, 7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End w:id="56"/>
    <w:bookmarkStart w:name="z67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экологического регулирования и контроля Министерства энергетики Республики Казахстан в установленном законодательством Республики Казахстан порядке обеспечить:</w:t>
      </w:r>
    </w:p>
    <w:bookmarkEnd w:id="57"/>
    <w:bookmarkStart w:name="z68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58"/>
    <w:bookmarkStart w:name="z69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в течение десяти календарных дней со дня государственной регистрации настоящего приказа направление его на казахском и русском языках в Республиканское государственное предприятие на праве хозяйственного ведения "Республиканский центр правовой информации" для официального опубликования и включения в Эталонный контрольный банк нормативных правовых актов Республики Казахстан; </w:t>
      </w:r>
    </w:p>
    <w:bookmarkEnd w:id="59"/>
    <w:bookmarkStart w:name="z70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приказа на интернет – ресурсе Министерства энергетики Республики Казахстан;</w:t>
      </w:r>
    </w:p>
    <w:bookmarkEnd w:id="60"/>
    <w:bookmarkStart w:name="z71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 течение десяти рабочих дней после государственной регистрации настоящего приказа в Министерстве юстиции Республики Казахстан представление в Департамент юридической службы Министерства энергетики Республики Казахстан сведений об исполнении мероприятий, предусмотренных подпунктами 1), 2) и 3) настоящего пункта.</w:t>
      </w:r>
    </w:p>
    <w:bookmarkEnd w:id="61"/>
    <w:bookmarkStart w:name="z72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энергетики Республики Казахстан.</w:t>
      </w:r>
    </w:p>
    <w:bookmarkEnd w:id="62"/>
    <w:bookmarkStart w:name="z73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двадцати одного календарного дня после дня его первого официального опубликования.</w:t>
      </w:r>
    </w:p>
    <w:bookmarkEnd w:id="6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энергетики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Бозумбаев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 энергетики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4 марта 2019 года № 70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"Выдача разрешения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работ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использованием озоноразрушающих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веществ, ремонт, монтаж,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оборудования,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содержащего озоноразрушающие вещества"</w:t>
            </w:r>
          </w:p>
        </w:tc>
      </w:tr>
    </w:tbl>
    <w:bookmarkStart w:name="z77" w:id="6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 "Выдача разрешения на производство работ с использованием озоноразрушающих веществ, ремонт, монтаж, обслуживание оборудования, содержащего озоноразрушающие вещества"</w:t>
      </w:r>
    </w:p>
    <w:bookmarkEnd w:id="64"/>
    <w:bookmarkStart w:name="z78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65"/>
    <w:p>
      <w:pPr>
        <w:spacing w:after="0"/>
        <w:ind w:left="0"/>
        <w:jc w:val="both"/>
      </w:pPr>
      <w:r>
        <w:drawing>
          <wp:inline distT="0" distB="0" distL="0" distR="0">
            <wp:extent cx="7810500" cy="3289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289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 энергетики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4 марта 2019 года № 70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 энергетики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22 мая 2015 года № 369</w:t>
            </w:r>
          </w:p>
        </w:tc>
      </w:tr>
    </w:tbl>
    <w:bookmarkStart w:name="z81" w:id="6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 "Выдача экологических разрешений для объектов І категории"</w:t>
      </w:r>
    </w:p>
    <w:bookmarkEnd w:id="66"/>
    <w:bookmarkStart w:name="z82" w:id="6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67"/>
    <w:bookmarkStart w:name="z83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Государственная услуга "Выдача экологических разрешений для объектов І категории" (далее – государственная услуга) оказывается Комитетом экологического регулирования и контроля Министерства энергетики Республики Казахстан и его территориальными подразделениями (далее – услугодатель) на основании </w:t>
      </w:r>
      <w:r>
        <w:rPr>
          <w:rFonts w:ascii="Times New Roman"/>
          <w:b w:val="false"/>
          <w:i w:val="false"/>
          <w:color w:val="000000"/>
          <w:sz w:val="28"/>
        </w:rPr>
        <w:t>стандарта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"Выдача экологических разрешений для объектов I категории", утвержденного приказом Министра энергетики Республики Казахстан от 23 апреля 2015 года № 301 (зарегистрирован в Реестре государственной регистрации нормативных правовых актов за № 11229) (далее – Стандарт).</w:t>
      </w:r>
    </w:p>
    <w:bookmarkEnd w:id="68"/>
    <w:bookmarkStart w:name="z84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заявления и выдача результата оказания государственной услуги осуществляется через веб-портал "электронного правительства" www.egov.kz (далее – портал).</w:t>
      </w:r>
    </w:p>
    <w:bookmarkEnd w:id="69"/>
    <w:bookmarkStart w:name="z85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Форма оказания государственной услуги – электронная.</w:t>
      </w:r>
    </w:p>
    <w:bookmarkEnd w:id="70"/>
    <w:bookmarkStart w:name="z86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Результат оказания государственной услуги – разрешение, переоформление разрешения на эмиссии в окружающую среду для объектов I категории либо мотивированный ответ об отказе в оказании государственной услуги.</w:t>
      </w:r>
    </w:p>
    <w:bookmarkEnd w:id="71"/>
    <w:bookmarkStart w:name="z87" w:id="7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Описание порядка действий структурных подразделений (работников) услугодателя в процессе оказания государственной услуги</w:t>
      </w:r>
    </w:p>
    <w:bookmarkEnd w:id="72"/>
    <w:bookmarkStart w:name="z88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Основанием для начала процедуры (действия) по оказанию государственной услуги является заявление услугополучателя с приложением документов, утвержденных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</w:p>
    <w:bookmarkEnd w:id="73"/>
    <w:bookmarkStart w:name="z89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Содержание каждой процедуры (действия), входящей в состав процессов оказания государственной услуги, длительность его выполнения:</w:t>
      </w:r>
    </w:p>
    <w:bookmarkEnd w:id="74"/>
    <w:bookmarkStart w:name="z90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получения разрешения на эмиссии в окружающую среду (далее – разрешение):</w:t>
      </w:r>
    </w:p>
    <w:bookmarkEnd w:id="75"/>
    <w:bookmarkStart w:name="z91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регистрация и передача его руководству услугодателя осуществляется работником канцелярии услугодателя в течение 1 (одного) часа (при обращении услугополучателя после 18-30 часов рабочего дня, в выходные и праздничные дни согласно трудовому законодательству Республики Казахстан, прием заявления и выдача результатов оказания государственной услуги осуществляется следующим рабочим днем);</w:t>
      </w:r>
    </w:p>
    <w:bookmarkEnd w:id="76"/>
    <w:bookmarkStart w:name="z92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ознакомление руководством услугодателя в течение 5 (пяти) часов с содержанием документа и наложение резолюции. Передача документа руководителю соответствующего структурного подразделения услугодателя (далее – руководитель услугодателя);</w:t>
      </w:r>
    </w:p>
    <w:bookmarkEnd w:id="77"/>
    <w:bookmarkStart w:name="z93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определение руководителем услугодателя в течение 2 (двух) часов ответственного исполнителя структурного подразделения (далее – исполнитель);</w:t>
      </w:r>
    </w:p>
    <w:bookmarkEnd w:id="78"/>
    <w:bookmarkStart w:name="z94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проверка документов на полноту осуществляется исполнителем в течение 2 (двух) рабочих дней;</w:t>
      </w:r>
    </w:p>
    <w:bookmarkEnd w:id="79"/>
    <w:bookmarkStart w:name="z95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установления неполноты представленных документов исполнитель в течение 1 (одного) рабочего дня подготавливает мотивированный ответ об отказе в дальнейшем рассмотрении заявления;</w:t>
      </w:r>
    </w:p>
    <w:bookmarkEnd w:id="80"/>
    <w:bookmarkStart w:name="z96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согласование мотивированного ответа об отказе в дальнейшем рассмотрении заявления осуществляется руководителем услугодателя в течение 4 (четырех) часов;</w:t>
      </w:r>
    </w:p>
    <w:bookmarkEnd w:id="81"/>
    <w:bookmarkStart w:name="z97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подписание мотивированного ответа об отказе в дальнейшем рассмотрении заявления осуществляется руководством услугодателя в течение 4 (четырех) часов;</w:t>
      </w:r>
    </w:p>
    <w:bookmarkEnd w:id="82"/>
    <w:bookmarkStart w:name="z98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после подписания мотивированного ответа об отказе в дальнейшем рассмотрении заявления руководством услугодателя услугополучатель получает ответ на портале, в личном кабинете с автоматически присвоенным номером;</w:t>
      </w:r>
    </w:p>
    <w:bookmarkEnd w:id="83"/>
    <w:bookmarkStart w:name="z99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установления полноты представленных документов исполнитель рассматривает на соответствие их требованиям, установленным нормативными правовыми актами Республики Казахстан в области охраны окружающей среды в течение 7 (семи) рабочих дней;</w:t>
      </w:r>
    </w:p>
    <w:bookmarkEnd w:id="84"/>
    <w:bookmarkStart w:name="z100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 итогам рассмотрения исполнитель подготавливает разрешение либо мотивированный ответ об отказе в оказании государственной услуги в течение 1 (одного) рабочего дня; </w:t>
      </w:r>
    </w:p>
    <w:bookmarkEnd w:id="85"/>
    <w:bookmarkStart w:name="z101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согласование разрешения либо мотивированного ответа об отказе в оказании государственной услуги осуществляется руководителем услугодателя в течение 1 (одного) рабочего дня;</w:t>
      </w:r>
    </w:p>
    <w:bookmarkEnd w:id="86"/>
    <w:bookmarkStart w:name="z102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подписание разрешения либо мотивированного ответа об отказе в оказании государственной услуги осуществляется руководством услугодателя в течение 1 (одного) рабочего дня;</w:t>
      </w:r>
    </w:p>
    <w:bookmarkEnd w:id="87"/>
    <w:bookmarkStart w:name="z103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после подписания разрешения либо мотивированного ответа об отказе в оказании государственной услуги руководством услугодателя услугополучатель получает его на портале, в личном кабинете с автоматически присвоенным номером;</w:t>
      </w:r>
    </w:p>
    <w:bookmarkEnd w:id="88"/>
    <w:bookmarkStart w:name="z104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переоформления разрешения:</w:t>
      </w:r>
    </w:p>
    <w:bookmarkEnd w:id="89"/>
    <w:bookmarkStart w:name="z105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регистрация и передача его руководству услугодателя осуществляется работником канцелярии услугодателя в течение 1 (одного) часа (при обращении услугополучателя после 18-30 часов рабочего дня, в выходные и праздничные дни согласно трудовому законодательству Республики Казахстан, прием заявления и выдача результатов оказания государственной услуги осуществляется следующим рабочим днем);</w:t>
      </w:r>
    </w:p>
    <w:bookmarkEnd w:id="90"/>
    <w:bookmarkStart w:name="z106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ознакомление руководством услугодателя в течение 5 (пяти) часов с содержанием документа и наложение резолюции. Передача документа руководителю соответствующего структурного подразделения услугодателя (далее – руководитель услугодателя);</w:t>
      </w:r>
    </w:p>
    <w:bookmarkEnd w:id="91"/>
    <w:bookmarkStart w:name="z107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определение руководителем услугодателя в течение 2 (двух) часов ответственного исполнителя структурного подразделения (далее – исполнитель);</w:t>
      </w:r>
    </w:p>
    <w:bookmarkEnd w:id="92"/>
    <w:bookmarkStart w:name="z108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проверка документов на полноту и соответствие осуществляется исполнителем в течение 2 (двух) рабочих дней;</w:t>
      </w:r>
    </w:p>
    <w:bookmarkEnd w:id="93"/>
    <w:bookmarkStart w:name="z109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установления неполноты представленных документов исполнитель в течение 1 (одного) рабочего дня подготавливает мотивированный ответ об отказе в дальнейшем рассмотрении заявления;</w:t>
      </w:r>
    </w:p>
    <w:bookmarkEnd w:id="94"/>
    <w:bookmarkStart w:name="z110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согласование мотивированного ответа об отказе в дальнейшем рассмотрении заявления осуществляется руководителем услугодателя в течение 4 (четырех) часов;</w:t>
      </w:r>
    </w:p>
    <w:bookmarkEnd w:id="95"/>
    <w:bookmarkStart w:name="z111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подписание мотивированного ответа об отказе в дальнейшем рассмотрении заявления осуществляется руководством услугодателя в течение 4 (четырех) часов;</w:t>
      </w:r>
    </w:p>
    <w:bookmarkEnd w:id="96"/>
    <w:bookmarkStart w:name="z112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после подписания мотивированного отказа руководством услугодателя услугополучатель получает ответ на портале, в личном кабинете с автоматически присвоенным номером;</w:t>
      </w:r>
    </w:p>
    <w:bookmarkEnd w:id="97"/>
    <w:bookmarkStart w:name="z113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 установления полноты представленных документов исполнитель подготавливает переоформление разрешения в течение 8 (восьми) календарных дней; </w:t>
      </w:r>
    </w:p>
    <w:bookmarkEnd w:id="98"/>
    <w:bookmarkStart w:name="z114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согласование переоформленного разрешения осуществляется руководителем услугодателя в течение 1 (одного) календарного дня;</w:t>
      </w:r>
    </w:p>
    <w:bookmarkEnd w:id="99"/>
    <w:bookmarkStart w:name="z115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подписание переоформленного разрешения осуществляется руководством услугодателя в течение 1 (одного) календарного дня;</w:t>
      </w:r>
    </w:p>
    <w:bookmarkEnd w:id="100"/>
    <w:bookmarkStart w:name="z116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после подписания переоформленного разрешения руководством услугодателя услугополучатель получает его на портале, в личном кабинете с автоматически присвоенным номером. </w:t>
      </w:r>
    </w:p>
    <w:bookmarkEnd w:id="101"/>
    <w:bookmarkStart w:name="z117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Результаты процедуры (действий) по оказанию государственной услуги, которые служат основанием для начала выполнения следующих процедур (действий):</w:t>
      </w:r>
    </w:p>
    <w:bookmarkEnd w:id="102"/>
    <w:bookmarkStart w:name="z118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зарегистрированное заявление с входящим номером;</w:t>
      </w:r>
    </w:p>
    <w:bookmarkEnd w:id="103"/>
    <w:bookmarkStart w:name="z119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ознакомленная и наложенная резолюция;</w:t>
      </w:r>
    </w:p>
    <w:bookmarkEnd w:id="104"/>
    <w:bookmarkStart w:name="z120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рассмотренный пакет документов на полноту и соответствие;</w:t>
      </w:r>
    </w:p>
    <w:bookmarkEnd w:id="105"/>
    <w:bookmarkStart w:name="z121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подготовленный результат оказания государственной услуги;</w:t>
      </w:r>
    </w:p>
    <w:bookmarkEnd w:id="106"/>
    <w:bookmarkStart w:name="z122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подписанный результат оказания государственной услуги.</w:t>
      </w:r>
    </w:p>
    <w:bookmarkEnd w:id="107"/>
    <w:bookmarkStart w:name="z123" w:id="10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Описание порядка взаимодействия структурных подразделений (работников) услугодателя в процессе оказания государственной услуги</w:t>
      </w:r>
    </w:p>
    <w:bookmarkEnd w:id="108"/>
    <w:bookmarkStart w:name="z124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Перечень структурных подразделений (работников) услугодателя, которые участвуют в процедуре оказания государственной услуги:</w:t>
      </w:r>
    </w:p>
    <w:bookmarkEnd w:id="109"/>
    <w:bookmarkStart w:name="z125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руководство услугодателя;</w:t>
      </w:r>
    </w:p>
    <w:bookmarkEnd w:id="110"/>
    <w:bookmarkStart w:name="z126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услугодателя;</w:t>
      </w:r>
    </w:p>
    <w:bookmarkEnd w:id="111"/>
    <w:bookmarkStart w:name="z127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исполнитель;</w:t>
      </w:r>
    </w:p>
    <w:bookmarkEnd w:id="112"/>
    <w:bookmarkStart w:name="z128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работник канцелярии.</w:t>
      </w:r>
    </w:p>
    <w:bookmarkEnd w:id="113"/>
    <w:bookmarkStart w:name="z129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Описание последовательности процедур (действий) между структурными подразделениями услугодателя с указанием длительности каждой процедуры (действия):</w:t>
      </w:r>
    </w:p>
    <w:bookmarkEnd w:id="114"/>
    <w:bookmarkStart w:name="z130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работник канцелярии услугодателя осуществляет прием и регистрацию заявления в течение 1 (одного) часа (при обращении услугополучателя после 18-30 часов рабочего дня, в выходные и праздничные дни согласно трудовому законодательству Республики Казахстан, прием заявления и выдача результатов оказания государственной услуги осуществляется следующим рабочим днем);</w:t>
      </w:r>
    </w:p>
    <w:bookmarkEnd w:id="115"/>
    <w:bookmarkStart w:name="z131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руководство услугодателя налагает резолюцию, передает заявление и документы руководителю услугодателя в течение 5 (пяти) часов;</w:t>
      </w:r>
    </w:p>
    <w:bookmarkEnd w:id="116"/>
    <w:bookmarkStart w:name="z132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услугодателя определяет исполнителя в течение 2 (двух) часов;</w:t>
      </w:r>
    </w:p>
    <w:bookmarkEnd w:id="117"/>
    <w:bookmarkStart w:name="z133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исполнитель осуществляет проверку документов на полноту в течение 2 (двух) рабочих дней;</w:t>
      </w:r>
    </w:p>
    <w:bookmarkEnd w:id="118"/>
    <w:bookmarkStart w:name="z134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оформление и выдача мотивированного ответа об отказе в дальнейшем рассмотрении заявления в течение 2 (двух) рабочих дней;</w:t>
      </w:r>
    </w:p>
    <w:bookmarkEnd w:id="119"/>
    <w:bookmarkStart w:name="z135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рассмотрение на соответствие представленных документов и по итогам рассмотрения осуществлять выдачу разрешения либо мотивированного ответа об отказе в оказании государственной услуги в течение 10 (десяти) рабочих дней;</w:t>
      </w:r>
    </w:p>
    <w:bookmarkEnd w:id="120"/>
    <w:bookmarkStart w:name="z136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переоформление разрешения и его выдача в течение 15 (пятнадцати) календарных дней. </w:t>
      </w:r>
    </w:p>
    <w:bookmarkEnd w:id="121"/>
    <w:bookmarkStart w:name="z137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Описание порядка взаимодействия структурных подразделений (работников) услугодателя в процессе оказания государственной услуги приведено в справочнике бизнес-процессов оказания государственной услуги "Выдача экологических разрешений для объектов І категории" согласно приложению к настоящему Регламенту государственной услуги.</w:t>
      </w:r>
    </w:p>
    <w:bookmarkEnd w:id="12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"Выдача экологических разрешений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объектов І категории"</w:t>
            </w:r>
          </w:p>
        </w:tc>
      </w:tr>
    </w:tbl>
    <w:bookmarkStart w:name="z139" w:id="1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 "Выдача экологических разрешений для объектов І категории"</w:t>
      </w:r>
    </w:p>
    <w:bookmarkEnd w:id="123"/>
    <w:bookmarkStart w:name="z140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24"/>
    <w:p>
      <w:pPr>
        <w:spacing w:after="0"/>
        <w:ind w:left="0"/>
        <w:jc w:val="both"/>
      </w:pPr>
      <w:r>
        <w:drawing>
          <wp:inline distT="0" distB="0" distL="0" distR="0">
            <wp:extent cx="7810500" cy="3517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517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 энергетики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4 марта 2019 года № 70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 энергетики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22 мая 2015 года № 369</w:t>
            </w:r>
          </w:p>
        </w:tc>
      </w:tr>
    </w:tbl>
    <w:bookmarkStart w:name="z143" w:id="1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 "Выдача заключений государственной экологической экспертизы для объектов I категории"</w:t>
      </w:r>
    </w:p>
    <w:bookmarkEnd w:id="125"/>
    <w:bookmarkStart w:name="z144" w:id="1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126"/>
    <w:bookmarkStart w:name="z145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Государственная услуга "Выдача заключений государственной экологической экспертизы для объектов I категории" (далее – государственная услуга) оказывается Комитетом экологического регулирования и контроля Министерства энергетики Республики Казахстан и его территориальными подразделениями (далее – услугодатель) на основании </w:t>
      </w:r>
      <w:r>
        <w:rPr>
          <w:rFonts w:ascii="Times New Roman"/>
          <w:b w:val="false"/>
          <w:i w:val="false"/>
          <w:color w:val="000000"/>
          <w:sz w:val="28"/>
        </w:rPr>
        <w:t>стандарта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"Выдача заключений государственной экологической экспертизы для объектов I категории", утвержденного приказом Министра энергетики Республики Казахстан от 23 апреля 2015 года № 301 (зарегистрирован в Реестре государственной регистрации нормативных правовых актов за № 11229) (далее – Стандарт).</w:t>
      </w:r>
    </w:p>
    <w:bookmarkEnd w:id="127"/>
    <w:bookmarkStart w:name="z146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заявления и выдача результата оказания государственной услуги осуществляется через веб-портал "электронного правительства" www.egov.kz (далее – портал).</w:t>
      </w:r>
    </w:p>
    <w:bookmarkEnd w:id="128"/>
    <w:bookmarkStart w:name="z147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Форма оказания государственной услуги – электронная.</w:t>
      </w:r>
    </w:p>
    <w:bookmarkEnd w:id="129"/>
    <w:bookmarkStart w:name="z148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Результат оказания государственной услуги – заключение государственной экологической экспертизы для объектов I категории с выводом "согласовывается/не согласовывается" либо мотивированный ответ об отказе в оказании государственной услуги.</w:t>
      </w:r>
    </w:p>
    <w:bookmarkEnd w:id="130"/>
    <w:bookmarkStart w:name="z149" w:id="13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Описание порядка действий структурных подразделений (работников) услугодателей в процессе оказания государственной услуги</w:t>
      </w:r>
    </w:p>
    <w:bookmarkEnd w:id="131"/>
    <w:bookmarkStart w:name="z150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Основанием для начала процедуры (действия) по оказанию государственной услуги является заявление услугополучателя с приложением материалов, утвержденных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</w:p>
    <w:bookmarkEnd w:id="132"/>
    <w:bookmarkStart w:name="z151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Содержание каждой процедуры (действия), входящей в состав процессов оказания государственной услуги, длительность выполнения:</w:t>
      </w:r>
    </w:p>
    <w:bookmarkEnd w:id="133"/>
    <w:bookmarkStart w:name="z152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выдаче заключения государственной экологической экспертизы:</w:t>
      </w:r>
    </w:p>
    <w:bookmarkEnd w:id="134"/>
    <w:bookmarkStart w:name="z153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регистрация заявления и передача его руководству услугодателя осуществляется работником канцелярии услугодателя в течение 1 (одного) часа (при обращении услугополучателя после 18-30 часов рабочего дня, в выходные и праздничные дни согласно трудовому законодательству Республики Казахстан, прием заявления и выдача результатов оказания государственной услуги осуществляется следующим рабочим днем);</w:t>
      </w:r>
    </w:p>
    <w:bookmarkEnd w:id="135"/>
    <w:bookmarkStart w:name="z154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наложение руководством услугодателя резолюции, передача заявления и материалов руководителю соответствующего структурного подразделения услугодателя (далее – руководитель услугодателя) в течение 5 (пяти) часов;</w:t>
      </w:r>
    </w:p>
    <w:bookmarkEnd w:id="136"/>
    <w:bookmarkStart w:name="z155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определение руководителем услугодателя в течение 2 (двух) часов ответственного исполнителя структурного подразделения (далее – исполнитель);</w:t>
      </w:r>
    </w:p>
    <w:bookmarkEnd w:id="137"/>
    <w:bookmarkStart w:name="z156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рассмотрение на полноту представленных материалов исполнителем в течение 1 (одного) рабочего дня;</w:t>
      </w:r>
    </w:p>
    <w:bookmarkEnd w:id="138"/>
    <w:bookmarkStart w:name="z157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установления неполноты представленных материалов исполнитель подготавливает мотивированный отказ в дальнейшем рассмотрении заявления в течение 1 (одного) рабочего дня;</w:t>
      </w:r>
    </w:p>
    <w:bookmarkEnd w:id="139"/>
    <w:bookmarkStart w:name="z158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согласование мотивированного отказа в дальнейшем рассмотрении заявления осуществляется руководителем услугодателя в течение 1 (одного) рабочего дня;</w:t>
      </w:r>
    </w:p>
    <w:bookmarkEnd w:id="140"/>
    <w:bookmarkStart w:name="z159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подписание мотивированного отказа в дальнейшем рассмотрении заявления осуществляется руководством услугодателя в течение 1 (одного) рабочего дня;</w:t>
      </w:r>
    </w:p>
    <w:bookmarkEnd w:id="141"/>
    <w:bookmarkStart w:name="z160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после подписания мотивированного отказа руководством услугодателя услугополучатель получает ответ на портале, с автоматически присвоенным номером в личном кабинете;</w:t>
      </w:r>
    </w:p>
    <w:bookmarkEnd w:id="142"/>
    <w:bookmarkStart w:name="z161"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установления полноты представленных материалов исполнитель осуществляет следующие последовательные действия:</w:t>
      </w:r>
    </w:p>
    <w:bookmarkEnd w:id="143"/>
    <w:bookmarkStart w:name="z162"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течение 2 (двух) рабочих дней направляет запрос через Единую систему электронного документооборота в соответствующее территориальное подразделение для предоставления предложений и замечаний в течение 5 (пяти) рабочих дней;</w:t>
      </w:r>
    </w:p>
    <w:bookmarkEnd w:id="144"/>
    <w:bookmarkStart w:name="z163"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осуществляет экспертизу материалов с учетом предложений и замечаний, представленных территориальным подразделением в течение 9 (девяти) рабочих дней;</w:t>
      </w:r>
    </w:p>
    <w:bookmarkEnd w:id="145"/>
    <w:bookmarkStart w:name="z164"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наличия замечаний по содержанию представленных документов, исполнитель подготавливает мотивированные замечания в течение 2 (двух) рабочих дней;</w:t>
      </w:r>
    </w:p>
    <w:bookmarkEnd w:id="146"/>
    <w:bookmarkStart w:name="z165"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согласовывает мотивированные замечания руководителем услугодателя в течение 1 (одного) рабочего дня;</w:t>
      </w:r>
    </w:p>
    <w:bookmarkEnd w:id="147"/>
    <w:bookmarkStart w:name="z166" w:id="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подписывает мотивированные замечания руководством услугодателя в течение 1 (одного) рабочего дня;</w:t>
      </w:r>
    </w:p>
    <w:bookmarkEnd w:id="148"/>
    <w:bookmarkStart w:name="z167" w:id="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после подписания мотивированных замечаний руководством услугодателя услугополучатель получает их на портале, в личном кабинете;</w:t>
      </w:r>
    </w:p>
    <w:bookmarkEnd w:id="149"/>
    <w:bookmarkStart w:name="z168" w:id="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течение 10 (десяти) рабочих дней услугополучатель представляет доработанные проектные материалы через личный кабинет со дня выдачи замечаний услугодателем на портале. </w:t>
      </w:r>
    </w:p>
    <w:bookmarkEnd w:id="150"/>
    <w:bookmarkStart w:name="z169" w:id="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устранения их услугополучателем исполнитель подготавливает заключение государственной экологической экспертизы в течение 8 (восьми) рабочих дней;</w:t>
      </w:r>
    </w:p>
    <w:bookmarkEnd w:id="151"/>
    <w:bookmarkStart w:name="z170" w:id="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неустранения их услугополучателем исполнитель подготавливает мотивированный ответ об отказе в оказании государственной услуги в течение 8 (восьми) рабочих дней;</w:t>
      </w:r>
    </w:p>
    <w:bookmarkEnd w:id="152"/>
    <w:bookmarkStart w:name="z171" w:id="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согласовывает заключение либо мотивированный ответ об отказе в оказании государственной услуги руководителем услугодателя в течение 1 (одного) рабочего дня;</w:t>
      </w:r>
    </w:p>
    <w:bookmarkEnd w:id="153"/>
    <w:bookmarkStart w:name="z172" w:id="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подписывает заключение либо мотивированный ответ об отказе в оказании государственной услуги руководством услугодателя в течение 1 (одного) рабочего дня;</w:t>
      </w:r>
    </w:p>
    <w:bookmarkEnd w:id="154"/>
    <w:bookmarkStart w:name="z173" w:id="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после подписания заключения либо мотивированного ответа об отказе в оказании государственной услуги руководством услугодателя услугополучатель получает ответ на портале, с автоматически присвоенным номером в личном кабинете;</w:t>
      </w:r>
    </w:p>
    <w:bookmarkEnd w:id="155"/>
    <w:bookmarkStart w:name="z174" w:id="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выдаче заключения государственной экологической экспертизы одновременно с разрешением на эмиссии в окружающую среду:</w:t>
      </w:r>
    </w:p>
    <w:bookmarkEnd w:id="156"/>
    <w:bookmarkStart w:name="z175" w:id="1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регистрация заявления на проведение государственной экологической экспертизы с последующей выдачей разрешения на эмиссии в окружающую среду и передача его руководству услугодателя осуществляется работником канцелярии услугодателя в течение 1 (одного) часа (при обращении услугополучателя после 18-30 часов рабочего дня, в выходные и праздничные дни согласно трудовому законодательству Республики Казахстан, прием заявления и выдача результатов оказания государственной услуги осуществляется следующим рабочим днем);</w:t>
      </w:r>
    </w:p>
    <w:bookmarkEnd w:id="157"/>
    <w:bookmarkStart w:name="z176" w:id="1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наложение руководством услугодателя резолюции, передача заявления и материалов руководителю соответствующего структурного подразделения услугодателя (далее – руководитель услугодателя) в течение 5 (пяти) часов;</w:t>
      </w:r>
    </w:p>
    <w:bookmarkEnd w:id="158"/>
    <w:bookmarkStart w:name="z177" w:id="1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определение руководителем услугодателя в течение 2 (двух) часов ответственного исполнителя структурного подразделения  (далее – исполнитель);</w:t>
      </w:r>
    </w:p>
    <w:bookmarkEnd w:id="159"/>
    <w:bookmarkStart w:name="z178" w:id="1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рассмотрение на полноту представленных материалов исполнителем в течение 1 (одного) рабочего дня;</w:t>
      </w:r>
    </w:p>
    <w:bookmarkEnd w:id="160"/>
    <w:bookmarkStart w:name="z179" w:id="1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установления неполноты представленных материалов исполнитель подготавливает мотивированный отказ в дальнейшем рассмотрении заявления в течение 1 (одного) рабочего дня;</w:t>
      </w:r>
    </w:p>
    <w:bookmarkEnd w:id="161"/>
    <w:bookmarkStart w:name="z180" w:id="1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согласование мотивированного отказа в дальнейшем рассмотрении заявления осуществляется руководителем услугодателя в течение 1 (одного) рабочего дня;</w:t>
      </w:r>
    </w:p>
    <w:bookmarkEnd w:id="162"/>
    <w:bookmarkStart w:name="z181" w:id="1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подписание мотивированного отказа в дальнейшем рассмотрении заявления осуществляется руководством услугодателя в течение 1 (одного) рабочего дня;</w:t>
      </w:r>
    </w:p>
    <w:bookmarkEnd w:id="163"/>
    <w:bookmarkStart w:name="z182" w:id="1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после подписания мотивированного отказа в дальнейшем рассмотрении заявления руководством услугодателя услугополучатель получает ответ на портале, с автоматически присвоенным номером в личном кабинете;</w:t>
      </w:r>
    </w:p>
    <w:bookmarkEnd w:id="164"/>
    <w:bookmarkStart w:name="z183" w:id="1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установления полноты представленных материалов исполнитель осуществляет следующие последовательные действия:</w:t>
      </w:r>
    </w:p>
    <w:bookmarkEnd w:id="165"/>
    <w:bookmarkStart w:name="z184" w:id="1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течение 2 (двух) рабочих дней направляет запрос через Единую систему электронного документооборота в соответствующее территориальное подразделение для предоставления предложений и замечаний в течение 5 (пяти) рабочих дней;</w:t>
      </w:r>
    </w:p>
    <w:bookmarkEnd w:id="166"/>
    <w:bookmarkStart w:name="z185" w:id="1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течение 9 (девяти) рабочих дней рассматривает представленные материалы на соответствие требованиям, установленным нормативными правовыми актами в области охраны окружающей среды Республики Казахстан с учетом предложений и замечаний, представленных территориальным подразделением;</w:t>
      </w:r>
    </w:p>
    <w:bookmarkEnd w:id="167"/>
    <w:bookmarkStart w:name="z186" w:id="1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наличия замечаний по содержанию представленных документов на экспертизу и разрешение, исполнитель подготавливает мотивированные замечания в течение 2 (двух) рабочих дней;</w:t>
      </w:r>
    </w:p>
    <w:bookmarkEnd w:id="168"/>
    <w:bookmarkStart w:name="z187" w:id="1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согласовывает мотивированные замечания руководителем услугодателя в течение 1 (одного) рабочего дня;</w:t>
      </w:r>
    </w:p>
    <w:bookmarkEnd w:id="169"/>
    <w:bookmarkStart w:name="z188" w:id="1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подписывает мотивированные замечания руководством услугодателя в течение 1 (одного) рабочего дня;</w:t>
      </w:r>
    </w:p>
    <w:bookmarkEnd w:id="170"/>
    <w:bookmarkStart w:name="z189" w:id="1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после подписания мотивированных замечаний руководством услугодателя услугополучатель получает их на портале, в личном кабинете;</w:t>
      </w:r>
    </w:p>
    <w:bookmarkEnd w:id="171"/>
    <w:bookmarkStart w:name="z190" w:id="1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течение 10 (десяти) рабочих дней услугополучатель представляет доработанные материалы через личный кабинет со дня выдачи замечаний услугодателем на портале. </w:t>
      </w:r>
    </w:p>
    <w:bookmarkEnd w:id="172"/>
    <w:bookmarkStart w:name="z191" w:id="1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устранения их услугополучателем исполнитель подготавливает заключение государственной экологической экспертизы и разрешение на эмиссии в окружающую среду в течение 8 (восьми) рабочих дней;</w:t>
      </w:r>
    </w:p>
    <w:bookmarkEnd w:id="173"/>
    <w:bookmarkStart w:name="z192" w:id="1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согласовывает заключение государственной экологической экспертизы и разрешение на эмиссии в окружающую среду руководителем услугодателя в течение 1 (одного) рабочего дня;</w:t>
      </w:r>
    </w:p>
    <w:bookmarkEnd w:id="174"/>
    <w:bookmarkStart w:name="z193" w:id="1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подписывает заключение государственной экологической экспертизы и разрешение на эмиссии в окружающую среду руководством услугодателя в течение 1 (одного) рабочего дня;</w:t>
      </w:r>
    </w:p>
    <w:bookmarkEnd w:id="175"/>
    <w:bookmarkStart w:name="z194" w:id="1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после подписания заключения государственной экологической экспертизы и разрешения на эмиссии в окружающую среду руководством услугодателя услугополучатель получает ответ на портале, с автоматически присвоенным номером в личном кабинете.</w:t>
      </w:r>
    </w:p>
    <w:bookmarkEnd w:id="176"/>
    <w:bookmarkStart w:name="z195" w:id="1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неустранения их услугополучателем исполнитель подготавливает мотивированный ответ об отказе в оказании государственной услуги в течение 8 (восьми) рабочих дней;</w:t>
      </w:r>
    </w:p>
    <w:bookmarkEnd w:id="177"/>
    <w:bookmarkStart w:name="z196" w:id="1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согласовывает мотивированный ответ об отказе в оказании государственной услуги руководителем услугодателя в течение 1 (одного) рабочего дня;</w:t>
      </w:r>
    </w:p>
    <w:bookmarkEnd w:id="178"/>
    <w:bookmarkStart w:name="z197" w:id="1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подписывает мотивированный ответ об отказе в оказании государственной услуги руководством услугодателя в течение 1 (одного) рабочего дня;</w:t>
      </w:r>
    </w:p>
    <w:bookmarkEnd w:id="179"/>
    <w:bookmarkStart w:name="z198" w:id="1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после подписания мотивированного ответа об отказе в оказании государственной услуги руководством услугодателя услугополучатель получает ответ на портале, с автоматически присвоенным номером в личном кабинете.</w:t>
      </w:r>
    </w:p>
    <w:bookmarkEnd w:id="180"/>
    <w:bookmarkStart w:name="z199" w:id="1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Результаты процедуры (действия) по оказанию государственной услуги, которые служат основанием для начала выполнения следующих процедур (действий):</w:t>
      </w:r>
    </w:p>
    <w:bookmarkEnd w:id="181"/>
    <w:bookmarkStart w:name="z200" w:id="1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зарегистрированное заявление с входящим номером;</w:t>
      </w:r>
    </w:p>
    <w:bookmarkEnd w:id="182"/>
    <w:bookmarkStart w:name="z201" w:id="1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наложенная резолюция;</w:t>
      </w:r>
    </w:p>
    <w:bookmarkEnd w:id="183"/>
    <w:bookmarkStart w:name="z202" w:id="1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рассмотренный пакет документов на полноту и соответствие;</w:t>
      </w:r>
    </w:p>
    <w:bookmarkEnd w:id="184"/>
    <w:bookmarkStart w:name="z203" w:id="1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подготовленный результат оказания государственной услуги;</w:t>
      </w:r>
    </w:p>
    <w:bookmarkEnd w:id="185"/>
    <w:bookmarkStart w:name="z204" w:id="1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подписанный результат оказания государственной услуги.</w:t>
      </w:r>
    </w:p>
    <w:bookmarkEnd w:id="186"/>
    <w:bookmarkStart w:name="z205" w:id="18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Описание порядка взаимодействия структурных подразделений (работников) услугодателя в процессе оказания государственной услуги</w:t>
      </w:r>
    </w:p>
    <w:bookmarkEnd w:id="187"/>
    <w:bookmarkStart w:name="z206" w:id="1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Перечень структурных подразделений (работников) услугодателя, которые участвуют в процедуре оказания государственной услуги:</w:t>
      </w:r>
    </w:p>
    <w:bookmarkEnd w:id="188"/>
    <w:bookmarkStart w:name="z207" w:id="1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руководство услугодателя;</w:t>
      </w:r>
    </w:p>
    <w:bookmarkEnd w:id="189"/>
    <w:bookmarkStart w:name="z208" w:id="1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услугодателя;</w:t>
      </w:r>
    </w:p>
    <w:bookmarkEnd w:id="190"/>
    <w:bookmarkStart w:name="z209" w:id="1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исполнитель;</w:t>
      </w:r>
    </w:p>
    <w:bookmarkEnd w:id="191"/>
    <w:bookmarkStart w:name="z210" w:id="1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работник канцелярии;</w:t>
      </w:r>
    </w:p>
    <w:bookmarkEnd w:id="192"/>
    <w:bookmarkStart w:name="z211" w:id="1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соответствующее территориальное подразделение.</w:t>
      </w:r>
    </w:p>
    <w:bookmarkEnd w:id="193"/>
    <w:bookmarkStart w:name="z212" w:id="1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Описание последовательности процедур (действий) между структурными подразделениями услугодателя с указанием длительности каждой процедуры (действия):</w:t>
      </w:r>
    </w:p>
    <w:bookmarkEnd w:id="194"/>
    <w:bookmarkStart w:name="z213" w:id="1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выдаче заключения государственной экологической экспертизы:</w:t>
      </w:r>
    </w:p>
    <w:bookmarkEnd w:id="195"/>
    <w:bookmarkStart w:name="z214" w:id="1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работник канцелярии услугодателя осуществляет прием и регистрацию заявления в течение 1 (одного) часа (при обращении услугополучателя после 18-30 часов рабочего дня, в выходные и праздничные дни согласно трудовому законодательству Республики Казахстан, прием заявления и выдача результатов оказания государственной услуги осуществляется следующим рабочим днем);</w:t>
      </w:r>
    </w:p>
    <w:bookmarkEnd w:id="196"/>
    <w:bookmarkStart w:name="z215" w:id="1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руководство услугодателя налагает резолюцию, передает заявление и документы руководителю услугодателя в течение 5 (пяти) часов;</w:t>
      </w:r>
    </w:p>
    <w:bookmarkEnd w:id="197"/>
    <w:bookmarkStart w:name="z216" w:id="1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услугодателя определяет исполнителя в течение 2 (двух) часов;</w:t>
      </w:r>
    </w:p>
    <w:bookmarkEnd w:id="198"/>
    <w:bookmarkStart w:name="z217" w:id="1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исполнитель рассматривает материалы на полноту в течение 1 (одного) рабочего дня;</w:t>
      </w:r>
    </w:p>
    <w:bookmarkEnd w:id="199"/>
    <w:bookmarkStart w:name="z218" w:id="2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оформление и выдача мотивированного отказа в дальнейшем рассмотрении заявления в течение 3 (трех) рабочих дней;</w:t>
      </w:r>
    </w:p>
    <w:bookmarkEnd w:id="200"/>
    <w:bookmarkStart w:name="z219" w:id="2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проведение экспертизы и выдача мотивированных замечаний в течение 20 (двадцати) рабочих дней;</w:t>
      </w:r>
    </w:p>
    <w:bookmarkEnd w:id="201"/>
    <w:bookmarkStart w:name="z220" w:id="2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оформление и выдача заключения государственной экологической экспертизы либо мотивированного ответа об отказе в оказании государственной услуги в течение 10 (десяти) рабочих дней;</w:t>
      </w:r>
    </w:p>
    <w:bookmarkEnd w:id="202"/>
    <w:bookmarkStart w:name="z221" w:id="2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выдаче заключения государственной экологической экспертизы одновременно с разрешением на эмиссии в окружающую среду:</w:t>
      </w:r>
    </w:p>
    <w:bookmarkEnd w:id="203"/>
    <w:bookmarkStart w:name="z222" w:id="2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работник канцелярии услугодателя осуществляет прием и регистрацию заявления в течение 1 (одного) часа (при обращении услугополучателя после 18-30 часов рабочего дня, в выходные и праздничные дни согласно трудовому законодательству Республики Казахстан, прием заявления и выдача результатов оказания государственной услуги осуществляется следующим рабочим днем);</w:t>
      </w:r>
    </w:p>
    <w:bookmarkEnd w:id="204"/>
    <w:bookmarkStart w:name="z223" w:id="2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руководство услугодателя налагает резолюцию, передает заявление и документы руководителю услугодателя в течение 5 (пяти) часов;</w:t>
      </w:r>
    </w:p>
    <w:bookmarkEnd w:id="205"/>
    <w:bookmarkStart w:name="z224" w:id="2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услугодателя определяет исполнителя в течение 2 (двух) часов;</w:t>
      </w:r>
    </w:p>
    <w:bookmarkEnd w:id="206"/>
    <w:bookmarkStart w:name="z225" w:id="2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исполнитель рассматривает материалы на полноту в течение 1 (одного) рабочего дня;</w:t>
      </w:r>
    </w:p>
    <w:bookmarkEnd w:id="207"/>
    <w:bookmarkStart w:name="z226" w:id="2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оформление и выдача мотивированного отказа в дальнейшем рассмотрении заявления в течение 3 (трех) рабочих дней;</w:t>
      </w:r>
    </w:p>
    <w:bookmarkEnd w:id="208"/>
    <w:bookmarkStart w:name="z227" w:id="2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рассмотрение представленных материалов на соответствие и выдача мотивированных замечаний в течение 20 (двадцати) рабочих дней;</w:t>
      </w:r>
    </w:p>
    <w:bookmarkEnd w:id="209"/>
    <w:bookmarkStart w:name="z228" w:id="2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представление доработанных материалов услугополучателем в течение 10 (десяти) рабочих дней;</w:t>
      </w:r>
    </w:p>
    <w:bookmarkEnd w:id="210"/>
    <w:bookmarkStart w:name="z229" w:id="2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оформление и выдача заключения государственной экологической экспертизы одновременно с разрешением на эмиссии в окружающую среду либо мотивированного ответа об отказе в оказании государственной услуги в течение 10 (десяти) рабочих дней.</w:t>
      </w:r>
    </w:p>
    <w:bookmarkEnd w:id="211"/>
    <w:bookmarkStart w:name="z230" w:id="2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Описание порядка взаимодействия структурных подразделений (работников) услугодателя в процессе оказания государственной услуги приведено в справочнике бизнес-процессов оказания государственной услуги "Выдача заключений государственной экологической экспертизы для объектов I категории" согласно приложению к настоящему Регламенту государственной услуги.</w:t>
      </w:r>
    </w:p>
    <w:bookmarkEnd w:id="21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"Выдача заключений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экологической экспертизы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объектов I категории"</w:t>
            </w:r>
          </w:p>
        </w:tc>
      </w:tr>
    </w:tbl>
    <w:bookmarkStart w:name="z232" w:id="2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 "Выдача заключений государственной экологической экспертизы для объектов I категории"</w:t>
      </w:r>
    </w:p>
    <w:bookmarkEnd w:id="213"/>
    <w:bookmarkStart w:name="z233" w:id="2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214"/>
    <w:p>
      <w:pPr>
        <w:spacing w:after="0"/>
        <w:ind w:left="0"/>
        <w:jc w:val="both"/>
      </w:pPr>
      <w:r>
        <w:drawing>
          <wp:inline distT="0" distB="0" distL="0" distR="0">
            <wp:extent cx="7810500" cy="3530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530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 энергетики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4 марта 2019 года № 70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 энергетики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22 мая 2015 года № 369</w:t>
            </w:r>
          </w:p>
        </w:tc>
      </w:tr>
    </w:tbl>
    <w:bookmarkStart w:name="z236" w:id="2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 "Выдача комплексного экологического разрешения"</w:t>
      </w:r>
    </w:p>
    <w:bookmarkEnd w:id="215"/>
    <w:bookmarkStart w:name="z237" w:id="2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216"/>
    <w:bookmarkStart w:name="z238" w:id="2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Государственная услуга "Выдача комплексного экологического разрешения" (далее–государственная услуга) оказывается Комитетом экологического регулирования и контроля (далее – услугодатель) на основании </w:t>
      </w:r>
      <w:r>
        <w:rPr>
          <w:rFonts w:ascii="Times New Roman"/>
          <w:b w:val="false"/>
          <w:i w:val="false"/>
          <w:color w:val="000000"/>
          <w:sz w:val="28"/>
        </w:rPr>
        <w:t>стандарта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"Выдача комплексного экологического разрешения", утвержденного приказом Министра энергетики Республики Казахстан от 23 апреля 2015 года № 301 (зарегистрирован в Реестре государственной регистрации нормативных правовых актов за № 11229) (далее – Стандарт).</w:t>
      </w:r>
    </w:p>
    <w:bookmarkEnd w:id="217"/>
    <w:bookmarkStart w:name="z239" w:id="2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документов и выдача результатов оказания государственной услуги осуществляются через:</w:t>
      </w:r>
    </w:p>
    <w:bookmarkEnd w:id="218"/>
    <w:bookmarkStart w:name="z240" w:id="2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канцелярию услугодателя;</w:t>
      </w:r>
    </w:p>
    <w:bookmarkEnd w:id="219"/>
    <w:bookmarkStart w:name="z241" w:id="2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веб-портал "электронного правительства" www.egov.kz (далее – портал).</w:t>
      </w:r>
    </w:p>
    <w:bookmarkEnd w:id="220"/>
    <w:bookmarkStart w:name="z242" w:id="2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Форма оказания государственной услуги: бумажная и (или) электронная.</w:t>
      </w:r>
    </w:p>
    <w:bookmarkEnd w:id="221"/>
    <w:bookmarkStart w:name="z243" w:id="2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Результатом оказания государственной услуги – комплексное экологическое разрешение либо мотивированный ответ об отказе в оказании государственной услуги.</w:t>
      </w:r>
    </w:p>
    <w:bookmarkEnd w:id="222"/>
    <w:bookmarkStart w:name="z244" w:id="2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Описание порядка действий структурных подразделений (работников) услугодателя в процессе оказания государственной услуги</w:t>
      </w:r>
    </w:p>
    <w:bookmarkEnd w:id="223"/>
    <w:bookmarkStart w:name="z245" w:id="2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Основанием для начала процедуры (действия) по оказанию государственной услуги является заявление услугополучателя с приложением документов, утвержденных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</w:p>
    <w:bookmarkEnd w:id="224"/>
    <w:bookmarkStart w:name="z246" w:id="2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Содержание каждой процедуры (действия), входящей в состав процесса оказания государственной услуги, длительность его выполнения:</w:t>
      </w:r>
    </w:p>
    <w:bookmarkEnd w:id="225"/>
    <w:bookmarkStart w:name="z247" w:id="2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регистрация в день поступления заявления и передача его руководству услугодателя осуществляется работником канцелярии услугодателя в течение 1 (одного) часа (при обращении услугополучателя после 18-30 часов рабочего дня, в выходные и праздничные дни согласно трудовому законодательству Республики Казахстан, прием заявления и выдача результатов оказания государственной услуги осуществляется следующим рабочим днем);</w:t>
      </w:r>
    </w:p>
    <w:bookmarkEnd w:id="226"/>
    <w:bookmarkStart w:name="z248" w:id="2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ознакомление руководством услугодателя в течение 2 (двух) часов с содержанием документа и наложение резолюции. Передача документа руководителю соответствующего структурного подразделения услугодателя (далее – руководитель услугодателя);</w:t>
      </w:r>
    </w:p>
    <w:bookmarkEnd w:id="227"/>
    <w:bookmarkStart w:name="z249" w:id="2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определение руководителем услугодателя в течение 2 (двух) часов ответственного исполнителя структурного подразделения  (далее – исполнитель);</w:t>
      </w:r>
    </w:p>
    <w:bookmarkEnd w:id="228"/>
    <w:bookmarkStart w:name="z250" w:id="2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проверка документов на полноту осуществляется исполнителем в течение 5 (пяти) часов;</w:t>
      </w:r>
    </w:p>
    <w:bookmarkEnd w:id="229"/>
    <w:bookmarkStart w:name="z251" w:id="2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установления неполноты представленных документов исполнитель в течение 2 (двух) часов рабочего дня подготавливает мотивированный ответ об отказе в дальнейшем рассмотрении заявления;</w:t>
      </w:r>
    </w:p>
    <w:bookmarkEnd w:id="230"/>
    <w:bookmarkStart w:name="z252" w:id="2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согласование мотивированного ответа об отказе в дальнейшем рассмотрении заявления осуществляется руководителем услугодателя в течение 2 (двух) часов;</w:t>
      </w:r>
    </w:p>
    <w:bookmarkEnd w:id="231"/>
    <w:bookmarkStart w:name="z253" w:id="2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подписание мотивированного ответа об отказе в дальнейшем рассмотрении заявления осуществляется руководством услугодателя в течение 2 (двух) часов;</w:t>
      </w:r>
    </w:p>
    <w:bookmarkEnd w:id="232"/>
    <w:bookmarkStart w:name="z254" w:id="2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после подписания мотивированного ответа об отказе в дальнейшем рассмотрении заявления руководством услугодателя услугополучатель получает ответ на портале, в личном кабинете с автоматически присвоенным номером;</w:t>
      </w:r>
    </w:p>
    <w:bookmarkEnd w:id="233"/>
    <w:bookmarkStart w:name="z255" w:id="2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установления полноты представленных документов исполнитель рассматривает на соответствие их требованиям, установленным нормативными правовыми актами Республики Казахстан в области охраны окружающей среды 47 (сорока семи) календарных дней;</w:t>
      </w:r>
    </w:p>
    <w:bookmarkEnd w:id="234"/>
    <w:bookmarkStart w:name="z256" w:id="2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результатам осуществляет подготовку выдачи разрешения либо мотивированного ответа об отказе в оказании государственной услуги в течение 1 (одного) календарного дня;</w:t>
      </w:r>
    </w:p>
    <w:bookmarkEnd w:id="235"/>
    <w:bookmarkStart w:name="z257" w:id="2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исполнитель осуществляет подготовку выдачи разрешения либо мотивированного ответа об отказе в оказании государственной услуги в течение 1 (одного) календарного дня; </w:t>
      </w:r>
    </w:p>
    <w:bookmarkEnd w:id="236"/>
    <w:bookmarkStart w:name="z258" w:id="2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согласование разрешения либо мотивированного ответа об отказе в оказании государственной услуги осуществляется руководителем услугодателя в течение 1 (одного) рабочего дня;</w:t>
      </w:r>
    </w:p>
    <w:bookmarkEnd w:id="237"/>
    <w:bookmarkStart w:name="z259" w:id="2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подписание разрешения либо мотивированного ответа об отказе в оказании государственной услуги осуществляется руководством услугодателя в течение 1 (одного) рабочего дня;</w:t>
      </w:r>
    </w:p>
    <w:bookmarkEnd w:id="238"/>
    <w:bookmarkStart w:name="z260" w:id="2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после подписания разрешения либо мотивированного ответа об отказе в оказании государственной услуги руководством услугодателя услугополучатель получает его на портале, в личном кабинете с автоматически присвоенным номером;</w:t>
      </w:r>
    </w:p>
    <w:bookmarkEnd w:id="239"/>
    <w:bookmarkStart w:name="z261" w:id="2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Результаты процедуры (действий) по оказанию государственной услуги, которые служат основанием для начала выполнения следующих процедур (действий):</w:t>
      </w:r>
    </w:p>
    <w:bookmarkEnd w:id="240"/>
    <w:bookmarkStart w:name="z262" w:id="2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зарегистрированное заявление с входящим номером;</w:t>
      </w:r>
    </w:p>
    <w:bookmarkEnd w:id="241"/>
    <w:bookmarkStart w:name="z263" w:id="2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ознакомленная и наложенная резолюция;</w:t>
      </w:r>
    </w:p>
    <w:bookmarkEnd w:id="242"/>
    <w:bookmarkStart w:name="z264" w:id="2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рассмотренный пакет документов на полноту и соответствие;</w:t>
      </w:r>
    </w:p>
    <w:bookmarkEnd w:id="243"/>
    <w:bookmarkStart w:name="z265" w:id="2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подготовленный результат оказания государственной услуги;</w:t>
      </w:r>
    </w:p>
    <w:bookmarkEnd w:id="244"/>
    <w:bookmarkStart w:name="z266" w:id="2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подписанный результат оказания государственной услуги.</w:t>
      </w:r>
    </w:p>
    <w:bookmarkEnd w:id="245"/>
    <w:bookmarkStart w:name="z267" w:id="24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Описание порядка взаимодействия структурных подразделений (работников) услугодателя в процессе оказания государственной услуги</w:t>
      </w:r>
    </w:p>
    <w:bookmarkEnd w:id="246"/>
    <w:bookmarkStart w:name="z268" w:id="2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Перечень структурных подразделений (работников) услугодателя, которые участвуют в процедуре оказания государственной услуги:</w:t>
      </w:r>
    </w:p>
    <w:bookmarkEnd w:id="247"/>
    <w:bookmarkStart w:name="z269" w:id="2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руководство услугодателя;</w:t>
      </w:r>
    </w:p>
    <w:bookmarkEnd w:id="248"/>
    <w:bookmarkStart w:name="z270" w:id="2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услугодателя;</w:t>
      </w:r>
    </w:p>
    <w:bookmarkEnd w:id="249"/>
    <w:bookmarkStart w:name="z271" w:id="2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исполнитель;</w:t>
      </w:r>
    </w:p>
    <w:bookmarkEnd w:id="250"/>
    <w:bookmarkStart w:name="z272" w:id="2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работник канцелярии.</w:t>
      </w:r>
    </w:p>
    <w:bookmarkEnd w:id="251"/>
    <w:bookmarkStart w:name="z273" w:id="2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Описание последовательности процедур (действий) между структурными подразделениями услугодателя с указанием длительности каждой процедуры (действия):</w:t>
      </w:r>
    </w:p>
    <w:bookmarkEnd w:id="252"/>
    <w:bookmarkStart w:name="z274" w:id="2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работник канцелярии услугодателя осуществляет прием и регистрацию заявления в течение 1 (одного) часа (при обращении услугополучателя после 18-30 часов рабочего дня, в выходные и праздничные дни согласно трудовому законодательству Республики Казахстан, прием заявления и выдача результатов оказания государственной услуги осуществляется следующим рабочим днем);</w:t>
      </w:r>
    </w:p>
    <w:bookmarkEnd w:id="253"/>
    <w:bookmarkStart w:name="z275" w:id="2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руководство услугодателя налагает резолюцию, передает заявление и документы руководителю услугодателя в течение 2 (двух) часов;</w:t>
      </w:r>
    </w:p>
    <w:bookmarkEnd w:id="254"/>
    <w:bookmarkStart w:name="z276" w:id="2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услугодателя определяет исполнителя в течение 2 (двух) часов;</w:t>
      </w:r>
    </w:p>
    <w:bookmarkEnd w:id="255"/>
    <w:bookmarkStart w:name="z277" w:id="2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исполнитель осуществляет проверку документов на полноту в течение 5 (пяти) часов;</w:t>
      </w:r>
    </w:p>
    <w:bookmarkEnd w:id="256"/>
    <w:bookmarkStart w:name="z278" w:id="2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оформление и выдача мотивированного отказа в дальнейшем рассмотрении заявления в течение 6 (шести) часов;</w:t>
      </w:r>
    </w:p>
    <w:bookmarkEnd w:id="257"/>
    <w:bookmarkStart w:name="z279" w:id="2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оформление и выдача разрешения либо мотивированного ответа об отказе в оказании государственной услуги в течение 52 (пятидесяти двух) календарных дней. </w:t>
      </w:r>
    </w:p>
    <w:bookmarkEnd w:id="258"/>
    <w:bookmarkStart w:name="z280" w:id="2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Описание порядка взаимодействия структурных подразделений (работников) услугодателя в процессе оказания государственной услуги приведено в справочнике бизнес-процессов оказания государственной услуги "Выдача комплексного экологического разрешения" согласно приложению к настоящему Регламенту государственной услуги.</w:t>
      </w:r>
    </w:p>
    <w:bookmarkEnd w:id="25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"Выдача комплексного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экологического разрешения"</w:t>
            </w:r>
          </w:p>
        </w:tc>
      </w:tr>
    </w:tbl>
    <w:bookmarkStart w:name="z282" w:id="26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 "Выдача комплексного экологического разрешения"</w:t>
      </w:r>
    </w:p>
    <w:bookmarkEnd w:id="260"/>
    <w:bookmarkStart w:name="z283" w:id="2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261"/>
    <w:p>
      <w:pPr>
        <w:spacing w:after="0"/>
        <w:ind w:left="0"/>
        <w:jc w:val="both"/>
      </w:pPr>
      <w:r>
        <w:drawing>
          <wp:inline distT="0" distB="0" distL="0" distR="0">
            <wp:extent cx="7810500" cy="3911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911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 энергетики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4 марта 2019 года № 70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 энергетики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22 мая 2015 года № 369</w:t>
            </w:r>
          </w:p>
        </w:tc>
      </w:tr>
    </w:tbl>
    <w:bookmarkStart w:name="z286" w:id="26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 "Выдача лицензии на экспорт и импорт опасных отходов"</w:t>
      </w:r>
    </w:p>
    <w:bookmarkEnd w:id="262"/>
    <w:bookmarkStart w:name="z287" w:id="26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263"/>
    <w:bookmarkStart w:name="z288" w:id="2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Государственная услуга "Выдача лицензии на экспорт и импорт опасных отходов" (далее – государственная услуга) оказывается Комитетом экологического регулирования и контроля Министерства энергетики Республики Казахстан (далее – услугодатель) на основании </w:t>
      </w:r>
      <w:r>
        <w:rPr>
          <w:rFonts w:ascii="Times New Roman"/>
          <w:b w:val="false"/>
          <w:i w:val="false"/>
          <w:color w:val="000000"/>
          <w:sz w:val="28"/>
        </w:rPr>
        <w:t>стандарта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"Выдача лицензии на экспорт и импорт опасных отходов", утвержденного приказом Министра энергетики Республики Казахстан от 23 апреля 2015 года № 301 (зарегистрирован в Реестре государственной регистрации нормативных правовых актов за № 11229) (далее – Стандарт).</w:t>
      </w:r>
    </w:p>
    <w:bookmarkEnd w:id="264"/>
    <w:bookmarkStart w:name="z289" w:id="2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заявления и выдача результата оказания государственной услуги осуществляется через веб-портал "электронного правительства" www.egov.kz (далее – портал).</w:t>
      </w:r>
    </w:p>
    <w:bookmarkEnd w:id="265"/>
    <w:bookmarkStart w:name="z290" w:id="2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Форма оказания государственной услуги – электронная.</w:t>
      </w:r>
    </w:p>
    <w:bookmarkEnd w:id="266"/>
    <w:bookmarkStart w:name="z291" w:id="2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Результат оказания государственной услуги – лицензия на экспорт и импорт опасных отходов, либо мотивированный ответ об отказе в оказании государственной услуги.</w:t>
      </w:r>
    </w:p>
    <w:bookmarkEnd w:id="267"/>
    <w:bookmarkStart w:name="z292" w:id="26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Описание порядка действий структурных подразделений (работников) услугодателя в процессе оказания государственной услуги</w:t>
      </w:r>
    </w:p>
    <w:bookmarkEnd w:id="268"/>
    <w:bookmarkStart w:name="z293" w:id="2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Основанием для начала процедуры (действия) по оказанию государственной услуги является заявление услугополучателя с приложением документов, утвержденных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</w:p>
    <w:bookmarkEnd w:id="269"/>
    <w:bookmarkStart w:name="z294" w:id="2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Содержание каждой процедуры (действия), входящей в состав процесса оказания государственной услуги и длительность его выполнения:</w:t>
      </w:r>
    </w:p>
    <w:bookmarkEnd w:id="270"/>
    <w:bookmarkStart w:name="z295" w:id="2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специалист канцелярии услугодателя в течение 1 (одного) часа (при обращении услугополучателя после 18-30 часов рабочего дня, в выходные и праздничные дни согласно трудовому законодательству Республики Казахстан, прием заявления и выдача результатов оказания государственной услуги осуществляется следующим рабочим днем) регистрирует представленные документы услугополучателя, необходимые для оказания государственной услуги, и направляет их руководителю услугодателя;</w:t>
      </w:r>
    </w:p>
    <w:bookmarkEnd w:id="271"/>
    <w:bookmarkStart w:name="z296" w:id="2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услугодателя в течение 2 (двух) часов рассматривает представленные документы услугополучателя, необходимые для оказания государственной услуги, и направляет их руководителю структурного подразделения;</w:t>
      </w:r>
    </w:p>
    <w:bookmarkEnd w:id="272"/>
    <w:bookmarkStart w:name="z297" w:id="2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структурного подразделения в течение 2 (двух) часов рассматривает представленные документы услугополучателя, необходимые для оказания государственной услуги, и направляет ответственному исполнителю;</w:t>
      </w:r>
    </w:p>
    <w:bookmarkEnd w:id="273"/>
    <w:bookmarkStart w:name="z298" w:id="2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проверка документов на полноту осуществляется исполнителем в течение 3 (трех) часов;</w:t>
      </w:r>
    </w:p>
    <w:bookmarkEnd w:id="274"/>
    <w:bookmarkStart w:name="z299" w:id="2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установления неполноты представленных документов и (или) документов с истекшим сроком действия исполнитель в течение 4 (четырех) часов подготавливает мотивированный ответ об отказе в дальнейшем рассмотрении заявления;</w:t>
      </w:r>
    </w:p>
    <w:bookmarkEnd w:id="275"/>
    <w:bookmarkStart w:name="z300" w:id="2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согласование мотивированного ответа об отказе в дальнейшем рассмотрении заявления осуществляется руководителем услугодателя в течение 2 (двух) часов;</w:t>
      </w:r>
    </w:p>
    <w:bookmarkEnd w:id="276"/>
    <w:bookmarkStart w:name="z301" w:id="2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подписание мотивированного ответа об отказе в дальнейшем рассмотрении заявления осуществляется руководителем услугодателя в течение 2 (двух) часов;</w:t>
      </w:r>
    </w:p>
    <w:bookmarkEnd w:id="277"/>
    <w:bookmarkStart w:name="z302" w:id="2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после подписания мотивированного отказа руководителем услугодателя заявитель получает ответ на портале, в личном кабинете с автоматически присвоенным номером;</w:t>
      </w:r>
    </w:p>
    <w:bookmarkEnd w:id="278"/>
    <w:bookmarkStart w:name="z303" w:id="2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установления полноты представленных документов исполнитель рассматривает их на соответствие в течение 9 (девяти) рабочих дней;</w:t>
      </w:r>
    </w:p>
    <w:bookmarkEnd w:id="279"/>
    <w:bookmarkStart w:name="z304" w:id="2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подготовка лицензии осуществляется исполнителем в течение 2 (двух) рабочихдней;</w:t>
      </w:r>
    </w:p>
    <w:bookmarkEnd w:id="280"/>
    <w:bookmarkStart w:name="z305" w:id="2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согласование лицензии осуществляется руководителем услугодателя в течение 1 (одного) рабочего дня;</w:t>
      </w:r>
    </w:p>
    <w:bookmarkEnd w:id="281"/>
    <w:bookmarkStart w:name="z306" w:id="2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подписание лицензии осуществляется руководством услугодателя в течение 1 (одного) рабочего дня;</w:t>
      </w:r>
    </w:p>
    <w:bookmarkEnd w:id="282"/>
    <w:bookmarkStart w:name="z307" w:id="2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после подписания лицензии руководством услугодателя заявитель получает ее на портале, в личном кабинете с автоматически присвоенным номером.</w:t>
      </w:r>
    </w:p>
    <w:bookmarkEnd w:id="283"/>
    <w:bookmarkStart w:name="z308" w:id="2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Результат процедуры (действия) по оказанию государственной услуги, который служит основанием для начала выполнения следующей процедуры (действия):</w:t>
      </w:r>
    </w:p>
    <w:bookmarkEnd w:id="284"/>
    <w:bookmarkStart w:name="z309" w:id="2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зарегистрированное заявление с входящим номером;</w:t>
      </w:r>
    </w:p>
    <w:bookmarkEnd w:id="285"/>
    <w:bookmarkStart w:name="z310" w:id="2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ознакомленная и наложенная резолюция;</w:t>
      </w:r>
    </w:p>
    <w:bookmarkEnd w:id="286"/>
    <w:bookmarkStart w:name="z311" w:id="2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рассмотренный пакет документов на полноту;</w:t>
      </w:r>
    </w:p>
    <w:bookmarkEnd w:id="287"/>
    <w:bookmarkStart w:name="z312" w:id="2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подготовленный результат оказания государственной услуги;</w:t>
      </w:r>
    </w:p>
    <w:bookmarkEnd w:id="288"/>
    <w:bookmarkStart w:name="z313" w:id="2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подписанный результат оказания государственной услуги.</w:t>
      </w:r>
    </w:p>
    <w:bookmarkEnd w:id="289"/>
    <w:bookmarkStart w:name="z314" w:id="29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Описание порядка взаимодействия структурных подразделений (работников) услугодателя в процессе оказания государственной услуги</w:t>
      </w:r>
    </w:p>
    <w:bookmarkEnd w:id="290"/>
    <w:bookmarkStart w:name="z315" w:id="2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Перечень структурных подразделений (работников) услугодателя, которые участвуют в процедуре оказания государственной услуги:</w:t>
      </w:r>
    </w:p>
    <w:bookmarkEnd w:id="291"/>
    <w:bookmarkStart w:name="z316" w:id="2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руководитель услугодателя;</w:t>
      </w:r>
    </w:p>
    <w:bookmarkEnd w:id="292"/>
    <w:bookmarkStart w:name="z317" w:id="2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структурного подразделения;</w:t>
      </w:r>
    </w:p>
    <w:bookmarkEnd w:id="293"/>
    <w:bookmarkStart w:name="z318" w:id="2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исполнитель.</w:t>
      </w:r>
    </w:p>
    <w:bookmarkEnd w:id="294"/>
    <w:bookmarkStart w:name="z319" w:id="2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работник канцелярии услугодателя;</w:t>
      </w:r>
    </w:p>
    <w:bookmarkEnd w:id="295"/>
    <w:bookmarkStart w:name="z320" w:id="2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Описание последовательности процедур (действий) между структурными подразделениями (работниками) услугодателя:</w:t>
      </w:r>
    </w:p>
    <w:bookmarkEnd w:id="296"/>
    <w:bookmarkStart w:name="z321" w:id="2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специалист канцелярии услугодателя в течение 1 (одного) часа (при обращении услугополучателя после 18-30 часов рабочего дня, в выходные и праздничные дни согласно трудовому законодательству Республики Казахстан, прием заявления и выдача результатов оказания государственной услуги осуществляется следующим рабочим днем) регистрирует заявление на получение лицензии услугополучателя и документы необходимые для оказания государственной услуги и направляет их руководству услугодателя;</w:t>
      </w:r>
    </w:p>
    <w:bookmarkEnd w:id="297"/>
    <w:bookmarkStart w:name="z322" w:id="2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руководство услугодателя в течение 2 (двух) часов рассматривает представленные документы услугополучателя, необходимые для оказания государственной услуги, и направляет их руководителю структурного подразделения;</w:t>
      </w:r>
    </w:p>
    <w:bookmarkEnd w:id="298"/>
    <w:bookmarkStart w:name="z323" w:id="2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руководитель структурного подразделения в течение 2 (двух) часов рассматривает представленные документы услугополучателя, необходимые для оказания государственной услуги, и направляет ответственному исполнителю;</w:t>
      </w:r>
    </w:p>
    <w:bookmarkEnd w:id="299"/>
    <w:bookmarkStart w:name="z324" w:id="3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исполнитель проверяет представленный пакет документов на полноту в течение 3 (трех) часов, в случае установления неполноты готовит письменный мотивированный отказ в дальнейшем рассмотрении заявленияв течение 4 (четырех) часов;</w:t>
      </w:r>
    </w:p>
    <w:bookmarkEnd w:id="300"/>
    <w:bookmarkStart w:name="z325" w:id="3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руководитель структурного подразделения услугодателя в течение 2 (двух) часов визирует мотивированный отказ в дальнейшем рассмотрении заявления и передает на подпись руководству услугодателя;</w:t>
      </w:r>
    </w:p>
    <w:bookmarkEnd w:id="301"/>
    <w:bookmarkStart w:name="z326" w:id="3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руководство услугодателя в течение 2 (двух) часов подписывает мотивированный отказ в дальнейшем рассмотрении заявления;</w:t>
      </w:r>
    </w:p>
    <w:bookmarkEnd w:id="302"/>
    <w:bookmarkStart w:name="z327" w:id="3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исполнитель структурного подразделения, в случае полного пакета документов в течение 11 (одиннадцати) рабочих дней рассматривает документы услугополучателя, необходимых для оказания государственной услуги, на его соответствие условиям выдачи лицензии, подготавливает и вносит результат оказания государственной услуги на рассмотрение руководителю структурного подразделения;</w:t>
      </w:r>
    </w:p>
    <w:bookmarkEnd w:id="303"/>
    <w:bookmarkStart w:name="z328" w:id="3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руководитель структурного подразделения услугодателя в течение 1 (одного) рабочего дня визирует результат оказания государственной услуги и передает на подпись руководству услугодателя;</w:t>
      </w:r>
    </w:p>
    <w:bookmarkEnd w:id="304"/>
    <w:bookmarkStart w:name="z329" w:id="3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руководство услугодателя в течение 1 (одного) рабочего дня подписывает результат оказания государственной услуги.</w:t>
      </w:r>
    </w:p>
    <w:bookmarkEnd w:id="305"/>
    <w:bookmarkStart w:name="z330" w:id="3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Описание порядка взаимодействия структурных подразделений (работников) услугодателя в процессе оказания государственной услуги приведено в справочнике бизнес-процессов оказания государственной услуги "Выдача лицензии на экспорт и импорт опасных отходов" согласно приложению к настоящему Регламенту государственной услуги. </w:t>
      </w:r>
    </w:p>
    <w:bookmarkEnd w:id="30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"Выдача лицензии на экспорт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импорт опасных отходов"</w:t>
            </w:r>
          </w:p>
        </w:tc>
      </w:tr>
    </w:tbl>
    <w:bookmarkStart w:name="z332" w:id="30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 "Выдача лицензии на экспорт и импорт опасных отходов"</w:t>
      </w:r>
    </w:p>
    <w:bookmarkEnd w:id="307"/>
    <w:bookmarkStart w:name="z333" w:id="3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308"/>
    <w:p>
      <w:pPr>
        <w:spacing w:after="0"/>
        <w:ind w:left="0"/>
        <w:jc w:val="both"/>
      </w:pPr>
      <w:r>
        <w:drawing>
          <wp:inline distT="0" distB="0" distL="0" distR="0">
            <wp:extent cx="7810500" cy="4711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711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9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media/document_image_rId8.jpeg" Type="http://schemas.openxmlformats.org/officeDocument/2006/relationships/image" Id="rId8"/><Relationship Target="header.xml" Type="http://schemas.openxmlformats.org/officeDocument/2006/relationships/header" Id="rId9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