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d607a" w14:textId="c1d60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финансов Республики Казахстан от 28 декабря 2015 года № 694 "Об утверждении Правил формирования и ведения реестров в сфере государственных закупок"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Первого заместителя Премьер-Министра Республики Казахстан – Министра финансов Республики Казахстан от 1 марта 2019 года № 160. Зарегистрирован в Министерстве юстиции Республики Казахстан 1 марта 2019 года № 18363. Утратил силу приказом Министра финансов РК от 26.09.2024 № 646.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26.09.2024 </w:t>
      </w:r>
      <w:r>
        <w:rPr>
          <w:rFonts w:ascii="Times New Roman"/>
          <w:b w:val="false"/>
          <w:i w:val="false"/>
          <w:color w:val="ff0000"/>
          <w:sz w:val="28"/>
        </w:rPr>
        <w:t>№ 646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9)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закупках"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28 декабря 2015 года № 694 "Об утверждении Правил формирования и ведения реестров в сфере государственных закупок" (зарегистрирован в Реестре государственной регистрации нормативных правовых актов под № 12618, опубликован 6 января 2016 года в информационно-правовой системе "Әділет")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и ведения реестров в сфере государственных закупок,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Реестры в сфере государственных закупок (далее – реестры) подразделяются на следующие виды: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реестр заказчиков;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реестр договоров о государственных закупках;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реестр недобросовестных участников государственных закупок;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реестр квалифицированных потенциальных поставщиков;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реестр жалоб";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Реестр недобросовестных участников государственных закупок представляет собой перечень: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потенциальных поставщиков или поставщиков, предоставивших недостоверную информацию по квалификационным требованиям и (или) документам, влияющим на конкурсное ценовое предложение;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потенциальных поставщиков, определенных победителями, уклонившихся от заключения договора о государственных закупках;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поставщиков, не исполнивших либо ненадлежащим образом исполнивших свои обязательства по заключенным с ними договорам о государственных закупках.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Реестр недобросовестных участников государственных закупок, предусмотренных подпунктами 1) и 3) пункта 15 настоящих Правил, формируется на основании решений судов, вступивших в законную силу.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указанном в подпункте 1) пункта 15, организатор государственных закупок, заказчик обязаны не позднее тридцати календарных дней со дня, когда им стало известно о факте нарушения потенциальным поставщиком или поставщиком законодательства Республики Казахстан о государственных закупках, обратиться с иском в суд о признании такого потенциального поставщика или поставщика недобросовестным участником государственных закупок.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указанном в подпункте 3) пункта 15, заказчик обязан не позднее тридцати календарных дней со дня, когда ему стало известно о факте нарушения поставщиком законодательства Республики Казахстан о государственных закупках, обратиться с иском в суд о признании такого поставщика недобросовестным участником государственных закупок, за исключением случаев, которые в совокупности удовлетворяют следующим условиям: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выплаты поставщиком неустойки (штрафа, пени);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полного исполнения договорных обязательств;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отсутствия ущерба, причиненного заказчику.";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главой 7 следующего содержания: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7. Порядок формирования и ведения реестра жалоб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Реестр жалоб представляет собой перечень жалоб потенциальных поставщиков и поставщиков, поданных посредством веб-портала государственных закупок в уполномоченный орган, и содержит сведения о решениях, принятых по результатам рассмотрения жалоб и выданных предписаний (уведомлений)".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законодательства государственных закупок Министерства финансов Республики Казахстан в установленном законодательством порядке обеспечить: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1), 2) и 3) настоящего пункта.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Первый заместитель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