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e1cd" w14:textId="c60e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февраля 2019 года № 93. Зарегистрирован в Министерстве юстиции Республики Казахстан 14 февраля 2019 года № 18307.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подпрограмме "Обзор состояния рынка труда и модернизация политики занятости Республики Казахстан с учетом перспектив развития экономики" бюджетной программы "Оказание услуг по информационно-аналитическому обеспечению социально-трудовой сферы, модернизация политики занятости", администратором которой является Министерство труда и социальной защиты населения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является Министерство финансов Республики Казахстан, Министерство по инвестициям и развитию Республики Казахстан, Министерство сельского хозяйства Республики Казахстан, Министерство энергетики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по инвестициям и развитию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 обеспечения качества государственных услуг и предупреждения коррупции", администратором которой является Агентство Республики Казахстан по делам государственной службы и противодействию коррупции,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9"/>
    <w:bookmarkStart w:name="z14"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5" w:id="11"/>
    <w:p>
      <w:pPr>
        <w:spacing w:after="0"/>
        <w:ind w:left="0"/>
        <w:jc w:val="both"/>
      </w:pPr>
      <w:r>
        <w:rPr>
          <w:rFonts w:ascii="Times New Roman"/>
          <w:b w:val="false"/>
          <w:i w:val="false"/>
          <w:color w:val="000000"/>
          <w:sz w:val="28"/>
        </w:rPr>
        <w:t>
      в категории 2 "Капитальные затраты":</w:t>
      </w:r>
    </w:p>
    <w:bookmarkEnd w:id="11"/>
    <w:bookmarkStart w:name="z16" w:id="12"/>
    <w:p>
      <w:pPr>
        <w:spacing w:after="0"/>
        <w:ind w:left="0"/>
        <w:jc w:val="both"/>
      </w:pPr>
      <w:r>
        <w:rPr>
          <w:rFonts w:ascii="Times New Roman"/>
          <w:b w:val="false"/>
          <w:i w:val="false"/>
          <w:color w:val="000000"/>
          <w:sz w:val="28"/>
        </w:rPr>
        <w:t>
      в классе 04 "Приобретение основного капитала":</w:t>
      </w:r>
    </w:p>
    <w:bookmarkEnd w:id="12"/>
    <w:bookmarkStart w:name="z17" w:id="13"/>
    <w:p>
      <w:pPr>
        <w:spacing w:after="0"/>
        <w:ind w:left="0"/>
        <w:jc w:val="both"/>
      </w:pPr>
      <w:r>
        <w:rPr>
          <w:rFonts w:ascii="Times New Roman"/>
          <w:b w:val="false"/>
          <w:i w:val="false"/>
          <w:color w:val="000000"/>
          <w:sz w:val="28"/>
        </w:rPr>
        <w:t>
      в подклассе 410 "Приобретение основных средств, нематериальных и биологических активов":</w:t>
      </w:r>
    </w:p>
    <w:bookmarkEnd w:id="13"/>
    <w:bookmarkStart w:name="z18" w:id="14"/>
    <w:p>
      <w:pPr>
        <w:spacing w:after="0"/>
        <w:ind w:left="0"/>
        <w:jc w:val="both"/>
      </w:pPr>
      <w:r>
        <w:rPr>
          <w:rFonts w:ascii="Times New Roman"/>
          <w:b w:val="false"/>
          <w:i w:val="false"/>
          <w:color w:val="000000"/>
          <w:sz w:val="28"/>
        </w:rPr>
        <w:t>
      по специфике 414 "Приобретение машин, оборудования, инструментов, производственного и хозяйственного инвентаря":</w:t>
      </w:r>
    </w:p>
    <w:bookmarkEnd w:id="14"/>
    <w:bookmarkStart w:name="z19" w:id="15"/>
    <w:p>
      <w:pPr>
        <w:spacing w:after="0"/>
        <w:ind w:left="0"/>
        <w:jc w:val="both"/>
      </w:pPr>
      <w:r>
        <w:rPr>
          <w:rFonts w:ascii="Times New Roman"/>
          <w:b w:val="false"/>
          <w:i w:val="false"/>
          <w:color w:val="000000"/>
          <w:sz w:val="28"/>
        </w:rPr>
        <w:t>
      графу 7 "Примечание" изложить в следующей редакции:</w:t>
      </w:r>
    </w:p>
    <w:bookmarkEnd w:id="15"/>
    <w:bookmarkStart w:name="z20" w:id="16"/>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"Обеспечение специальной, инженерно-технической и физической защиты дипломатических представительств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w:t>
      </w:r>
    </w:p>
    <w:bookmarkEnd w:id="16"/>
    <w:bookmarkStart w:name="z21" w:id="17"/>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7"/>
    <w:bookmarkStart w:name="z22" w:id="1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8"/>
    <w:bookmarkStart w:name="z23"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4" w:id="2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0"/>
    <w:bookmarkStart w:name="z25" w:id="21"/>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21"/>
    <w:bookmarkStart w:name="z26" w:id="2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22"/>
    <w:bookmarkStart w:name="z27" w:id="23"/>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