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7cbb" w14:textId="37c7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8 декабря 2015 года № 6-4/1072 "Об утверждении стандарта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7 февраля 2019 года № 54. Зарегистрирован в Министерстве юстиции Республики Казахстан 12 февраля 2019 года № 18292. Утратил силу приказом Министра сельского хозяйства Республики Казахстан от 11 сентября 2020 года № 283.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11.09.2020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декабря 2015 года № 6-4/1072 "Об утверждении стандарта государственной услуги "Субсидирование стоимости услуг по подаче воды сельскохозяйственным товаропроизводителям" (зарегистрирован в Реестре государственной регистрации нормативных правовых актов под № 12933, опубликован 11 февраля 2018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товаропроизводителям", утвержденный указанным приказом, изложить в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2019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6-4/1072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стоимости услуг по подаче воды сельскохозяйственным товаропроизводителям"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стоимости услуг по подаче воды сельскохозяйственным товаропроизводителям" (далее – государственная услуга).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сельского хозяйства Республики Казахстан (далее – Министерство).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 (далее – услугодатель).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 в течение 3 (трех) рабочих дней.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уведомление о результатах рассмотрения заявки на получение субсидий или отказ в предоставлении государственной услуги по форме согласно приложению 1 к настоящему стандарту государственной услуги в случаях и по основаниям, предусмотренным пунктом 10 настоящего стандарта государственной услуги.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на адрес электронной почты, указанной услугополучателем при регистрации в информационной системе субсидирования.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или выдача результатов оказания государственной услуги осуществляется следующим рабочим днем).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представляет на портал в форме электронного документа, удостоверенного электронной цифровой подписью услугополучателя, заявку на получение субсидий на услуги по подаче воды по форме, согласно приложению 2 к настоящему стандарту государственной услуги.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заявки на портале – в "личном кабинете" услугополучателя отображается статус о принятии запроса для оказания государственной услуги.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Услугодатели отказывают в оказании государственной услуги по следующим основаниям: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 требованиям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услуг по подаче воды сельскохозяйственным товаропроизводителям, утвержденными приказом Министра сельского хозяйства Республики Казахстан от 30 июня 2015 года № 6-3/597 (зарегистрирован в Реестре государственной регистрации нормативных правовых актов № 12714).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по вопросам оказания государственных услуг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по вопросам оказания государственных услуг: жалоба подается на имя руководителя соответствующего услугодателя.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 по адресам, указанным в пункте 13 настоящего стандарта государственной услуги.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адрес, контактный телефон;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контактный телефон, исходящий номер и дата.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должна быть подписана услугополучателем.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можно получить по телефону Единого контакт-центра по вопросам оказания государственных услуг 1414, 8-800-080-7777.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оказания государственной услуги услугополучатель обращается в суд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15 апреля 2013 года "О государственных услугах".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электронной форме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соответствующего услугодателя;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Министерства – www.mоа.gov.kz раздел "Государственные услуги", подраздел "Адреса мест оказания государственной услуги".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www.mоа.gov.kz. Единый контакт-центр по вопросам оказания государственных услуг: 1414, 8-800-080-7777.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Уведомление о результатах рассмотрения заявки на получение субсидий №____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9"/>
        <w:gridCol w:w="4911"/>
      </w:tblGrid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от " __ " _________ 20 ____ года</w:t>
            </w:r>
          </w:p>
        </w:tc>
      </w:tr>
    </w:tbl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Цель обращения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(субсидируемое направление)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"____" _______________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Решение: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(городов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Шымкент)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получение субсидий на услуги по подаче воды за _________ месяц 20__ года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Сельскохозяйственный товаропроизводитель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Место нахождение_________________________________________________________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(область, район, поселок, улица)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заявителе: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5974"/>
        <w:gridCol w:w="4499"/>
        <w:gridCol w:w="472"/>
      </w:tblGrid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государственной регистрации (перерегистрации) – для юридического лица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документа, удостоверяющий личность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начале деятельности в качестве индивидуального предпринимателя – для физического лица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участок, принадлежащий заявителю на правах землепользования или частной собственности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орошаемых земель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Водоисточник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источника (река, родник, оросительная система, распределитель, водовыдел)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вододателя (в тенге)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с вододателем о представлении услуг по подаче воды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 поливной воды по видам возделываемых сельскохозяйственных культур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засеваемая культура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посева, гектар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оросительная норма (кубических метров на гектар)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(тысяч кубических метров)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полива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текущего счета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Национального оператора почты:</w:t>
            </w:r>
          </w:p>
          <w:bookmarkEnd w:id="5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код (БИК)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корреспондирующий счет (К/С)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 (Кбе)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платежные документы на полученную поливную воду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оплаты, тенге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оплаченной поливной воды, тысяч м3 (кубических метров)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вододателя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законодательством Республики Казахстан. 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 20____ года: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области в 00:00 часов "__" ______ 20_____ года: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