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213a" w14:textId="9782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 февраля 2019 года № 33. Зарегистрирован в Министерстве юстиции Республики Казахстан 7 февраля 2019 года № 18274.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 (зарегистрирован в Реестре государственной регистрации нормативных правовых актов под № 11604, опубликован 12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регламентов государственных услуг Министерства энергетики Республики Казахстан в сферах углеводородов и газа и газоснабжения";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сжигание в факелах сырого газа" согласно приложению 1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создание и размещение морских объектов" согласно приложению 2 к настоящему приказу;";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5)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согласно приложению 6 к настоящему приказу;";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строительство или размещение морского сооружения",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газосетевых организаций",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2019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сжигание в факелах сырого газа"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сжигание в факелах сырого газа" (далее – государственная услуга) оказывается Министерством энергетики Республики Казахстан (далее – услугодатель).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сжигание в факелах сырого газа (далее – разрешение) или мотивированный отказ в выдаче разрешения (далее – мотивированный отказ).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сжигание в факелах сырого газа",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 (зарегистрированный в Реестре государственной регистрации нормативных правовых актов за № 11279) (далее – Стандарт) с прилагаемыми документами (далее – заявление), поданного услугодателю электронным способом.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соответствующего структурного подразделения услугодателя (далее – руководство услугодателя);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ответственного работника (далее – исполнитель);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в течение двенадцати часов полноты в соответствии с перечнем, указанном в пункте 9 Стандарта;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срока, указанного в абзаце первом данного подпункта, подготавливает проект мотивированного отказа в дальнейшем рассмотрении заявления;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- 3) настоящего пункта, не превышает двух рабочих дней с момента обращения на портал;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представленных документов исполнитель в течение последующих шести рабочих дней: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достоверность представленных сведений и их анализ на соответствия требованиям, установленным нормативными правовыми актами Республики Казахстан;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недостоверности представленных документов и их несоответствия требованиям, установленным нормативными правовыми актами Республики Казахстан, подготавливает проект мотивированного отказа в оказании государственной услуги;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достоверности представленных сведений и их соответствия требованиям, установленным нормативными правовыми актами Республики Казахстан, подготавливает проект разрешения;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разрешения или мотивированного отказа в оказании государственной услуги;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разрешение или мотивированный отказ в оказании государственной услуги.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- 4) настоящего пункта, не превышает восьми рабочих дней с момента обращения на портал.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резолюция руководства услугодателя (и) руководителя управления;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в дальнейшем рассмотрении заявления;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государственной услуги.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руководство услугодателя;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услугодателя;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в течение двенадцати часов проверяет полноту на соответствие перечню, указанному в пункте 9 Стандарта;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срока, указанного в абзаце первом данного подпункта, подготавливает проект мотивированного отказа в дальнейшем рассмотрении заявления;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мотивированный отказ в дальнейшем рассмотрении заявления.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- 3) настоящего пункта, не превышает двух рабочих дней с момента обращения на портал;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представленных документов исполнитель в течение последующих шести рабочих дней: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достоверность представленных сведений и их анализ на соответствия требованиям, установленным нормативными правовыми актами Республики Казахстан;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недостоверности представленных документов и их несоответствия требованиям, установленным нормативными правовыми актами Республики Казахстан, подготавливает проект мотивированного отказа в оказании государственной услуги;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достоверности представленных сведений и их соответствия требованиям, установленным нормативными правовыми актами Республики Казахстан, подготавливает проект разрешения;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разрешения или мотивированного отказа в оказании государственной услуги;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разрешение или мотивированный отказ в оказании государственной услуги.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- 4) настоящего пункта, не превышает восьми рабочих дней с момента обращения на портал.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 - ресурсе услугодателя.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в приложении 2 к настоящему Регламенту: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электронной 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(заявление услугополучателя) и обработка заявления на портале;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услугополучателем документов основаниям для выдачи разрешения;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на портале;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результата государственной услуги, сформированной на портале.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3 к настоящему Регламенту приведены выходные формы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Необходимую информацию и консультацию по оказанию электронной государственной услуги можно получить по телефону саll-центра портала (1414, 8 800 080 7777). 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сжигание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факелах сырого газа"</w:t>
            </w:r>
          </w:p>
        </w:tc>
      </w:tr>
    </w:tbl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5057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сжигание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факелах сырого газа"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67691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сжигание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факелах сырого газа"</w:t>
            </w:r>
          </w:p>
        </w:tc>
      </w:tr>
    </w:tbl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7" w:id="113"/>
                <w:p>
                  <w:pPr>
                    <w:spacing w:after="20"/>
                    <w:ind w:left="20"/>
                    <w:jc w:val="both"/>
                  </w:pPr>
                </w:p>
                <w:bookmarkEnd w:id="113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Разрешение на сжигание в факелах сырого газа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10"/>
              <w:gridCol w:w="7090"/>
            </w:tblGrid>
            <w:tr>
              <w:trPr>
                <w:trHeight w:val="30" w:hRule="atLeast"/>
              </w:trPr>
              <w:tc>
                <w:tcPr>
                  <w:tcW w:w="52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8" w:id="1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РД]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выдачи: [Дата выдачи РД]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Выдано: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Месторождение (структура), номер скважины: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объеме: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сжигания сырого газа: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Период действия разрешения с учетом подготовительных и заключительных работ:</w:t>
                  </w:r>
                </w:p>
                <w:bookmarkEnd w:id="114"/>
              </w:tc>
              <w:tc>
                <w:tcPr>
                  <w:tcW w:w="70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4" w:id="1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выдачи: [Место выдачи РД]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[наименование недропользователя (оператора по контракту на недропользование, доверительного управляющего]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 месторождение (структура), номер скважины]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[Разрешенный объем сжигания сырого газа]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[Вид сжигания сырого газа]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[Период действия разрешения с учетом подготовительных и заключительных работ]</w:t>
                  </w:r>
                </w:p>
                <w:bookmarkEnd w:id="115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[Руководитель (уполномоченное лицо):]</w:t>
                  </w:r>
                </w:p>
              </w:tc>
              <w:tc>
                <w:tcPr>
                  <w:tcW w:w="70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39" w:id="116"/>
          <w:p>
            <w:pPr>
              <w:spacing w:after="20"/>
              <w:ind w:left="20"/>
              <w:jc w:val="both"/>
            </w:pPr>
          </w:p>
          <w:bookmarkEnd w:id="1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1" w:id="118"/>
                <w:p>
                  <w:pPr>
                    <w:spacing w:after="20"/>
                    <w:ind w:left="20"/>
                    <w:jc w:val="both"/>
                  </w:pPr>
                </w:p>
                <w:bookmarkEnd w:id="118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ответ об отказе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4"/>
              <w:gridCol w:w="4746"/>
            </w:tblGrid>
            <w:tr>
              <w:trPr>
                <w:trHeight w:val="30" w:hRule="atLeast"/>
              </w:trPr>
              <w:tc>
                <w:tcPr>
                  <w:tcW w:w="75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2" w:id="1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  <w:bookmarkEnd w:id="119"/>
              </w:tc>
              <w:tc>
                <w:tcPr>
                  <w:tcW w:w="4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3" w:id="1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     [Наименование УО], рассмотрев Ваше обращение от [Дата заявки] года № [Номер заявки], сообщает об отказе в выдаче разрешения на сжигание в факелах сырого газа.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     [Причина отказа].</w:t>
                  </w:r>
                </w:p>
                <w:bookmarkEnd w:id="120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53"/>
              <w:gridCol w:w="7147"/>
            </w:tblGrid>
            <w:tr>
              <w:trPr>
                <w:trHeight w:val="30" w:hRule="atLeast"/>
              </w:trPr>
              <w:tc>
                <w:tcPr>
                  <w:tcW w:w="51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[Руководитель (уполномоченное лицо):]</w:t>
                  </w:r>
                </w:p>
              </w:tc>
              <w:tc>
                <w:tcPr>
                  <w:tcW w:w="71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4" w:id="121"/>
          <w:p>
            <w:pPr>
              <w:spacing w:after="20"/>
              <w:ind w:left="20"/>
              <w:jc w:val="both"/>
            </w:pPr>
          </w:p>
          <w:bookmarkEnd w:id="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2019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создание и размещение морских объектов"</w:t>
      </w:r>
    </w:p>
    <w:bookmarkEnd w:id="122"/>
    <w:bookmarkStart w:name="z1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создание и размещение морских объектов" (далее – государственная услуга) оказывается Министерством энергетики Республики Казахстан (далее – услугодатель).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создание и размещение морских объектов (далее – разрешение) или мотивированный отказ в выдаче разрешения (далее – мотивированный отказ).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8"/>
    <w:bookmarkStart w:name="z15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создание и размещение морских объектов",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газоснабжения", (зарегистрированный в Реестре государственной регистрации нормативных правовых актов за № 11279) (далее – Стандарт) с прилагаемыми документами (далее – заявление), поданного услугодателю электронным способом.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соответствующего структурного подразделения услугодателя (далее – руководство услугодателя);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ответственного работника (далее – исполнитель);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в течение двенадцати часов достоверности данных (сведений), содержащихся в заявлении, а также в соответствии с перечнем, указанном в пункте 9 Стандарта;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недостоверности данных (сведений), содержащихся в документах: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срока, указанного в абзаце первом данного подпункта, подготавливает проект мотивированного отказа в дальнейшем рассмотрении заявления;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представленных документов и достоверности данных (сведений), содержащихся в заявлении: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в течение указанного срока заявления с приложением проекта разрешения (далее – запрос) на согласование в уполномоченные органы в области обороны, обеспечения охраны государственной границы, использования и охраны водного фонда, водоснабжения, водоотведения и охраны, воспроизводства и использования животного мира (далее – государственные органы);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- 4) настоящего пункта, не превышает двух рабочих дней с момента обращения на портал;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положительного либо отрицательного ответа от согласующих государственных органов в течение семи рабочих дней с момента поступления запроса;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в течение четырех рабочих дней анализа ответов государственных органов, и при положительном либо отрицательном ответе государственных органов исполнитель подготавливает проект разрешения или проект мотивированного отказа в оказании государственной услуги;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проекта разрешения или проект мотивированного отказа в оказании государственной услуги;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разрешение или мотивированный отказ в оказании государственной услуги.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- 6) настоящего пункта, не превышает тринадцати рабочих дней с момента обращения на портал.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резолюция руководства услугодателя (и) руководителя управления;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в дальнейшем рассмотрении заявления;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 в государственные органы;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 государственных органов;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 государственной услуги. </w:t>
      </w:r>
    </w:p>
    <w:bookmarkEnd w:id="160"/>
    <w:bookmarkStart w:name="z18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руководство услугодателя;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управления;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органы.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 и передача его на рассмотрение руководству услугодателя;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в течение двенадцати часов проверяет достоверность данных (сведений), содержащихся в заявлении, а также соответствие перечню, указанному в пункте 9 Стандарта;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недостоверности данных (сведений), содержащихся в заявлении: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срока, указанного в абзаце первом данного подпункта, подготавливает проект мотивированного отказа в дальнейшем рассмотрении заявления;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представленных документов и достоверности данных (сведений), содержащихся в заявлении: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в течение указанного срока запроса на согласование в государственные органы;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- 4) настоящего пункта, не превышает двух рабочих дней с момента обращения на портал;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положительного либо отрицательного ответа от согласующих государственных органов в течение семи рабочих дней с момента поступления запроса;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в течение четырех рабочих дней проводит анализ ответов государственных органов и при положительном либо отрицательном ответе государственных органов исполнитель подготавливает проект разрешения или проект мотивированного отказа в оказании государственной услуги;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разрешения или мотивированный отказ в оказании государственной услуги;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разрешение или мотивированный отказ в оказании государственной услуги.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подпунктах 1) - 6) настоящего пункта, не превышает тринадцати рабочих дней с момента обращения на портал.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 - ресурсе услугодателя.</w:t>
      </w:r>
    </w:p>
    <w:bookmarkEnd w:id="192"/>
    <w:bookmarkStart w:name="z21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в приложении 1 к настоящему Регламенту: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электронной цифровой подписи (далее - ЭЦП),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(запроса услугополучателя) и обработка запроса на портале;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услугополучателем документов основаниям для выдачи разрешения;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 (разрешение), сформированной на портале. Электронный документ формируется с использованием ЭЦП уполномоченного лица услугодателя.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3 к настоящему Регламенту приведены выходные формы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саll-центра портала (1414, 8 800 080 7777).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размещение морских объектов"</w:t>
            </w:r>
          </w:p>
        </w:tc>
      </w:tr>
    </w:tbl>
    <w:bookmarkStart w:name="z24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1120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размещение морских объектов"</w:t>
            </w:r>
          </w:p>
        </w:tc>
      </w:tr>
    </w:tbl>
    <w:bookmarkStart w:name="z24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67818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размещение морских объектов"</w:t>
            </w:r>
          </w:p>
        </w:tc>
      </w:tr>
    </w:tbl>
    <w:bookmarkStart w:name="z25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4"/>
      </w:tblGrid>
      <w:tr>
        <w:trPr>
          <w:trHeight w:val="30" w:hRule="atLeast"/>
        </w:trPr>
        <w:tc>
          <w:tcPr>
            <w:tcW w:w="1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53" w:id="225"/>
                <w:p>
                  <w:pPr>
                    <w:spacing w:after="20"/>
                    <w:ind w:left="20"/>
                    <w:jc w:val="both"/>
                  </w:pPr>
                </w:p>
                <w:bookmarkEnd w:id="225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Разрешение на создание и размещение морских объектов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03"/>
              <w:gridCol w:w="6204"/>
            </w:tblGrid>
            <w:tr>
              <w:trPr>
                <w:trHeight w:val="30" w:hRule="atLeast"/>
              </w:trPr>
              <w:tc>
                <w:tcPr>
                  <w:tcW w:w="62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54" w:id="2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РД]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 РД]</w:t>
                  </w:r>
                </w:p>
                <w:bookmarkEnd w:id="226"/>
              </w:tc>
              <w:tc>
                <w:tcPr>
                  <w:tcW w:w="6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выдачи: [Место выдачи РД]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255" w:id="227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Выдано: [фамилия, имя, отчество (в случае наличия) физического лица, ИИН, полное наименование юридического лица, адрес местонахождения, БИН]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[географические координаты территории морских объектов]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[наименование (марка) морского объекта]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[сроки создания морских объектов]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[условия размещения морских объектов]</w:t>
                        </w:r>
                      </w:p>
                      <w:bookmarkEnd w:id="227"/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Согласование государственных уполномоченных органов: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77"/>
              <w:gridCol w:w="6923"/>
            </w:tblGrid>
            <w:tr>
              <w:trPr>
                <w:trHeight w:val="30" w:hRule="atLeast"/>
              </w:trPr>
              <w:tc>
                <w:tcPr>
                  <w:tcW w:w="53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государственного органа]</w:t>
                  </w:r>
                </w:p>
              </w:tc>
              <w:tc>
                <w:tcPr>
                  <w:tcW w:w="69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[Номер письма о согласовании] [Дата]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[Руководитель (уполномоченное лицо):]</w:t>
                  </w:r>
                </w:p>
              </w:tc>
              <w:tc>
                <w:tcPr>
                  <w:tcW w:w="69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59" w:id="228"/>
          <w:p>
            <w:pPr>
              <w:spacing w:after="20"/>
              <w:ind w:left="20"/>
              <w:jc w:val="both"/>
            </w:pPr>
          </w:p>
          <w:bookmarkEnd w:id="2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1" w:id="230"/>
                <w:p>
                  <w:pPr>
                    <w:spacing w:after="20"/>
                    <w:ind w:left="20"/>
                    <w:jc w:val="both"/>
                  </w:pPr>
                </w:p>
                <w:bookmarkEnd w:id="230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ответ об отказе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5"/>
              <w:gridCol w:w="4745"/>
            </w:tblGrid>
            <w:tr>
              <w:trPr>
                <w:trHeight w:val="30" w:hRule="atLeast"/>
              </w:trPr>
              <w:tc>
                <w:tcPr>
                  <w:tcW w:w="7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2" w:id="2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  <w:bookmarkEnd w:id="231"/>
              </w:tc>
              <w:tc>
                <w:tcPr>
                  <w:tcW w:w="4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3" w:id="2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    [Наименование УО], рассмотрев Ваше заявление от [Дата заявки] года № [Номер заявки], сообщает об отказе в выдаче разрешения на создание и размещение морских объектов.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     [Причина отказа].</w:t>
                  </w:r>
                </w:p>
                <w:bookmarkEnd w:id="232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04"/>
              <w:gridCol w:w="9096"/>
            </w:tblGrid>
            <w:tr>
              <w:trPr>
                <w:trHeight w:val="30" w:hRule="atLeast"/>
              </w:trPr>
              <w:tc>
                <w:tcPr>
                  <w:tcW w:w="32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90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64" w:id="233"/>
          <w:p>
            <w:pPr>
              <w:spacing w:after="20"/>
              <w:ind w:left="20"/>
              <w:jc w:val="both"/>
            </w:pPr>
          </w:p>
          <w:bookmarkEnd w:id="2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2019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26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</w:t>
      </w:r>
    </w:p>
    <w:bookmarkEnd w:id="234"/>
    <w:bookmarkStart w:name="z26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5"/>
    <w:bookmarkStart w:name="z2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(далее – государственная услуга) оказывается Министерством энергетики Республики Казахстан (далее – услугодатель).</w:t>
      </w:r>
    </w:p>
    <w:bookmarkEnd w:id="236"/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237"/>
    <w:bookmarkStart w:name="z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38"/>
    <w:bookmarkStart w:name="z2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лицензия и (или) приложение к лицензии, переоформление лицензии и (или) приложение к лицензии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 (далее – лицензия и (или) приложение к лицензии) либо мотивированный отказ в выдаче лицензии (далее – мотивированный отказ).</w:t>
      </w:r>
    </w:p>
    <w:bookmarkEnd w:id="239"/>
    <w:bookmarkStart w:name="z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0"/>
    <w:bookmarkStart w:name="z27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с прилагаемым документом (далее – заявление), поданного услугодателю электронным способом.</w:t>
      </w:r>
    </w:p>
    <w:bookmarkEnd w:id="242"/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243"/>
    <w:bookmarkStart w:name="z2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и (или) приложения к лицензии:</w:t>
      </w:r>
    </w:p>
    <w:bookmarkEnd w:id="244"/>
    <w:bookmarkStart w:name="z2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соответствующего структурного подразделения услугодателя (далее – руководство услугодателя);</w:t>
      </w:r>
    </w:p>
    <w:bookmarkEnd w:id="245"/>
    <w:bookmarkStart w:name="z2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246"/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ответственного работника (далее – исполнитель);</w:t>
      </w:r>
    </w:p>
    <w:bookmarkEnd w:id="247"/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248"/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исполнителем в течение двенадцати часов полноты представленных документов и сведений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газоснабжения", (зарегистрированный в Реестре государственной регистрации нормативных правовых актов за № 11279) (далее – Стандарт);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сведений: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заявления.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вышеуказанных процедур не превышает двух рабочих дней с момента обращения на портал;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представленных документов и сведений, для проведения профилактического контроля: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в течение указанных двух рабочих дней запроса на проведение профилактического контроля на соответствие услугополучателя квалификационным требованиям (далее – запрос);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профилактического контроля на соответствие услугополучателя квалификационным требованиям территориальным подразделением услугодателя: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руководителем территориального подразделения в течение четырех часов с содержанием запроса и выбор ответственного работника территориального подразделения;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квалификационным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профилактичекого контроля (заключение) в форме электронного документа, удостоверенного электронной цифровой подписью (далее – ЭЦП) руководителя территориального подразделения;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квалификационным требованиям работником услугодателя – в течение девяти рабочих дней работник устанавливает соответствие заявителя квалификационным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заключения территориального подразделения или заключения работника услугодателя в течение трех рабочих дней со дня получения заключения;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лицензии и (или) приложения к лицензии или проект мотивированного отказа в оказании государственной услуги;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лицензии и (или) приложения к лицензии либо проект мотивированного отказа в оказании государственной услуги;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лицензию и (или) приложение к лицензии либо мотивированный отказ в оказании государственной услуги.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вышеуказанных в подпунктах, не превышает пятнадцати рабочих дней с момента обращения на портал;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переоформление лицензии и (или) приложения к лицензии работником канцелярии услугодателя, поступившего через портал от услугополучателей и передача его на рассмотрение руководству услугодателя;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ответственного работника;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случаях: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перерегистрации индивидуального предпринимателя-лицензиата, изменения его наименования или юридического адреса;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вида и (или) подвида деятельности;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в течение трех рабочих дней полноты представленных документов и надлежащее оформление в соответствии перечнем, указанному в пункте 9 Стандарта;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сведений и (или) ненадлежащем оформлении представленных документов: 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мотивированного отказа в переоформлении лицензии и (или) приложения к лицензии;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переоформлении лицензии и (или) приложения к лицензии;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переоформлении лицензии и (или) приложения к лицензии;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полноты представленных документов, сведений и (или) надлежащего оформления представленных документов: </w:t>
      </w:r>
    </w:p>
    <w:bookmarkEnd w:id="288"/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переоформленной лицензии и (или) приложения к лицензии;</w:t>
      </w:r>
    </w:p>
    <w:bookmarkEnd w:id="289"/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290"/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переоформленной лицензии и (или) приложения к лицензии;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переоформленную лицензию и (или) приложения к лицензии.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вышеуказанных подпунктах, не превышает трех рабочих дней с момента обращения на портал;</w:t>
      </w:r>
    </w:p>
    <w:bookmarkEnd w:id="293"/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реорганизации юридического лица-лицензиата в формах выделения и разделения: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в течение двенадцати часов полноты представленных документов и сведений в соответствии с перечнем, указанном в пункте 9 Стандарта;</w:t>
      </w:r>
    </w:p>
    <w:bookmarkEnd w:id="295"/>
    <w:bookmarkStart w:name="z3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сведений и (или) ненадлежащем оформлении представленных документов, несоответствия квалификационным требованиям:</w:t>
      </w:r>
    </w:p>
    <w:bookmarkEnd w:id="296"/>
    <w:bookmarkStart w:name="z3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мотивированного отказа в переоформлении лицензии и (или) приложения к лицензии;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298"/>
    <w:bookmarkStart w:name="z3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переоформлении лицензии и (или) приложения к лицензии;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переоформлении лицензии и (или) приложения к лицензии;</w:t>
      </w:r>
    </w:p>
    <w:bookmarkEnd w:id="300"/>
    <w:bookmarkStart w:name="z3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и сведений: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в течение указанного срока запроса;</w:t>
      </w:r>
    </w:p>
    <w:bookmarkEnd w:id="302"/>
    <w:bookmarkStart w:name="z3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303"/>
    <w:bookmarkStart w:name="z3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304"/>
    <w:bookmarkStart w:name="z33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услугодателя.</w:t>
      </w:r>
    </w:p>
    <w:bookmarkEnd w:id="305"/>
    <w:bookmarkStart w:name="z33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проверки на соответствие услугополучателя квалификационным требованиям территориальным подразделением услугодателя:</w:t>
      </w:r>
    </w:p>
    <w:bookmarkEnd w:id="306"/>
    <w:bookmarkStart w:name="z34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руководителем территориального подразделения в течение четырех часов с содержанием запроса и выбор ответственного работника территориального подразделения;</w:t>
      </w:r>
    </w:p>
    <w:bookmarkEnd w:id="307"/>
    <w:bookmarkStart w:name="z3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квалификационным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разрешительного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308"/>
    <w:bookmarkStart w:name="z3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квалификационным требованиям работником услугодателя, в течение девяти рабочих дней работник устанавливает соответствие заявителя квалификационным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309"/>
    <w:bookmarkStart w:name="z3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заключения территориального подразделения или заключения работника услугодателя в течение трех рабочих дней со дня получения заключения;</w:t>
      </w:r>
    </w:p>
    <w:bookmarkEnd w:id="310"/>
    <w:bookmarkStart w:name="z3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переоформленной лицензии и (или) приложения к лицензии или проект мотивированного отказа в переоформлении лицензии и (или) приложения к лицензии;</w:t>
      </w:r>
    </w:p>
    <w:bookmarkEnd w:id="311"/>
    <w:bookmarkStart w:name="z34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12"/>
    <w:bookmarkStart w:name="z34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переоформленной лицензии и (или) приложения к лицензии либо проект мотивированного отказа в переоформлении лицензии и (или) приложения к лицензии;</w:t>
      </w:r>
    </w:p>
    <w:bookmarkEnd w:id="313"/>
    <w:bookmarkStart w:name="z3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переоформленную лицензию и (или) приложение к лицензии либо мотивированный отказ в переоформлении лицензии и (или) приложения к лицензии.</w:t>
      </w:r>
    </w:p>
    <w:bookmarkEnd w:id="314"/>
    <w:bookmarkStart w:name="z34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для случая реорганизации юридического лица-лицензиата в формах выделения и разделения, не превышает пятнадцати рабочих дней с момента обращения на портал.</w:t>
      </w:r>
    </w:p>
    <w:bookmarkEnd w:id="315"/>
    <w:bookmarkStart w:name="z34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6"/>
    <w:bookmarkStart w:name="z35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и (или) приложения к лицензии:</w:t>
      </w:r>
    </w:p>
    <w:bookmarkEnd w:id="317"/>
    <w:bookmarkStart w:name="z35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18"/>
    <w:bookmarkStart w:name="z35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резолюция руководства услугадателя (и) руководителя управления;</w:t>
      </w:r>
    </w:p>
    <w:bookmarkEnd w:id="319"/>
    <w:bookmarkStart w:name="z35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в дальнейшем рассмотрении заявления;</w:t>
      </w:r>
    </w:p>
    <w:bookmarkEnd w:id="320"/>
    <w:bookmarkStart w:name="z35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запрос;</w:t>
      </w:r>
    </w:p>
    <w:bookmarkEnd w:id="321"/>
    <w:bookmarkStart w:name="z35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положительное или отрицательное заключение территориального подразделения или работника услугодателя;</w:t>
      </w:r>
    </w:p>
    <w:bookmarkEnd w:id="322"/>
    <w:bookmarkStart w:name="z35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государственной услуги;</w:t>
      </w:r>
    </w:p>
    <w:bookmarkEnd w:id="323"/>
    <w:bookmarkStart w:name="z35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24"/>
    <w:bookmarkStart w:name="z35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25"/>
    <w:bookmarkStart w:name="z35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резолюция руководства услугадателя (и) руководителя управления;</w:t>
      </w:r>
    </w:p>
    <w:bookmarkEnd w:id="326"/>
    <w:bookmarkStart w:name="z36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в переоформлении лицензии и (или) приложения к лицензии либо переоформленная лицензия и (или) приложение к лицензии;</w:t>
      </w:r>
    </w:p>
    <w:bookmarkEnd w:id="327"/>
    <w:bookmarkStart w:name="z36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мотивированный отказ в переоформлении лицензии и (или) приложения к лицензии либо запрос;</w:t>
      </w:r>
    </w:p>
    <w:bookmarkEnd w:id="328"/>
    <w:bookmarkStart w:name="z3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положительное или отрицательное заключение территориального подразделения или работника услугодателя;</w:t>
      </w:r>
    </w:p>
    <w:bookmarkEnd w:id="329"/>
    <w:bookmarkStart w:name="z3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переоформленная лицензия и (или) приложения к лицензии либо мотивированный отказ в переоформлении лицензии и (или) приложения к лицензии.</w:t>
      </w:r>
    </w:p>
    <w:bookmarkEnd w:id="330"/>
    <w:bookmarkStart w:name="z36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1"/>
    <w:bookmarkStart w:name="z3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2"/>
    <w:bookmarkStart w:name="z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34"/>
    <w:bookmarkStart w:name="z36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335"/>
    <w:bookmarkStart w:name="z3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</w:p>
    <w:bookmarkEnd w:id="336"/>
    <w:bookmarkStart w:name="z3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территориальное подразделение услугодателя.</w:t>
      </w:r>
    </w:p>
    <w:bookmarkEnd w:id="337"/>
    <w:bookmarkStart w:name="z3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8"/>
    <w:bookmarkStart w:name="z3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лицензии и (или) приложения к лицензии:</w:t>
      </w:r>
    </w:p>
    <w:bookmarkEnd w:id="339"/>
    <w:bookmarkStart w:name="z3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канцелярии услугодателя, поступившего через портал от услугополучателей, и передача его на рассмотрение руководству услугодателя;</w:t>
      </w:r>
    </w:p>
    <w:bookmarkEnd w:id="340"/>
    <w:bookmarkStart w:name="z3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341"/>
    <w:bookmarkStart w:name="z37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342"/>
    <w:bookmarkStart w:name="z3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343"/>
    <w:bookmarkStart w:name="z3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в течение двенадцать часов проверяет полноту представленных документов и сведений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44"/>
    <w:bookmarkStart w:name="z37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сведений:</w:t>
      </w:r>
    </w:p>
    <w:bookmarkEnd w:id="345"/>
    <w:bookmarkStart w:name="z3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в течение указанного срока подготавливает проект мотивированного отказа в дальнейшем рассмотрении заявления; </w:t>
      </w:r>
    </w:p>
    <w:bookmarkEnd w:id="346"/>
    <w:bookmarkStart w:name="z3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47"/>
    <w:bookmarkStart w:name="z3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348"/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заявления.</w:t>
      </w:r>
    </w:p>
    <w:bookmarkEnd w:id="349"/>
    <w:bookmarkStart w:name="z3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вышеуказанных процедур не превышает двух рабочих дней с момента обращения на портал;</w:t>
      </w:r>
    </w:p>
    <w:bookmarkEnd w:id="350"/>
    <w:bookmarkStart w:name="z3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 и сведений, для осуществления профилактического контроля: </w:t>
      </w:r>
    </w:p>
    <w:bookmarkEnd w:id="351"/>
    <w:bookmarkStart w:name="z3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двух рабочих дней подготавливает запрос;</w:t>
      </w:r>
    </w:p>
    <w:bookmarkEnd w:id="352"/>
    <w:bookmarkStart w:name="z38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353"/>
    <w:bookmarkStart w:name="z38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354"/>
    <w:bookmarkStart w:name="z38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355"/>
    <w:bookmarkStart w:name="z38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профилактического контроля на соответствие услугополучателя квалификационным требованиям территориальным подразделением услугодателя:</w:t>
      </w:r>
    </w:p>
    <w:bookmarkEnd w:id="356"/>
    <w:bookmarkStart w:name="z39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в течение четырех часов налагает резолюцию и передает работнику территориального подразделения;</w:t>
      </w:r>
    </w:p>
    <w:bookmarkEnd w:id="357"/>
    <w:bookmarkStart w:name="z39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квалификационным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разрешительного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358"/>
    <w:bookmarkStart w:name="z39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квалификационным требованиям работником услугодателя – в течение девяти рабочих дней работник устанавливает соответствие заявителя квалификационным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359"/>
    <w:bookmarkStart w:name="z3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проводит анализ заключения территориального подразделения или заключения работника услугодателя в течение трех рабочих дней со дня получения заключения;</w:t>
      </w:r>
    </w:p>
    <w:bookmarkEnd w:id="360"/>
    <w:bookmarkStart w:name="z3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лицензии и (или) приложения к лицензии или проект мотивированного отказа в оказании государственной услуги;</w:t>
      </w:r>
    </w:p>
    <w:bookmarkEnd w:id="361"/>
    <w:bookmarkStart w:name="z3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62"/>
    <w:bookmarkStart w:name="z39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лицензии и (или) приложения к лицензии либо проект мотивированного отказа в оказании государственной услуги;</w:t>
      </w:r>
    </w:p>
    <w:bookmarkEnd w:id="363"/>
    <w:bookmarkStart w:name="z3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лицензию и (или) приложение к лицензии либо мотивированный отказ в оказании государственной услуги.</w:t>
      </w:r>
    </w:p>
    <w:bookmarkEnd w:id="364"/>
    <w:bookmarkStart w:name="z39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в вышеуказанных подпунктах не превышает пятнадцати рабочих дней с момента обращения на портал;</w:t>
      </w:r>
    </w:p>
    <w:bookmarkEnd w:id="365"/>
    <w:bookmarkStart w:name="z39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66"/>
    <w:bookmarkStart w:name="z40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переоформление лицензии и (или) приложения к лицензии работником канцелярии услугодателя, поступившего через портал от услугополучателей и передача его на рассмотрение руководству услугодателя или исполнителю;</w:t>
      </w:r>
    </w:p>
    <w:bookmarkEnd w:id="367"/>
    <w:bookmarkStart w:name="z40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368"/>
    <w:bookmarkStart w:name="z40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369"/>
    <w:bookmarkStart w:name="z40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370"/>
    <w:bookmarkStart w:name="z40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случаях:</w:t>
      </w:r>
    </w:p>
    <w:bookmarkEnd w:id="371"/>
    <w:bookmarkStart w:name="z40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перерегистрации индивидуального предпринимателя-лицензиата, изменения его наименования или юридического адреса;</w:t>
      </w:r>
    </w:p>
    <w:bookmarkEnd w:id="372"/>
    <w:bookmarkStart w:name="z40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bookmarkEnd w:id="373"/>
    <w:bookmarkStart w:name="z40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374"/>
    <w:bookmarkStart w:name="z40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End w:id="375"/>
    <w:bookmarkStart w:name="z40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вида и (или) подвида деятельности;</w:t>
      </w:r>
    </w:p>
    <w:bookmarkEnd w:id="376"/>
    <w:bookmarkStart w:name="z41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в течение трех рабочих дней проверяет полноту представленных документов и надлежащее их оформление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77"/>
    <w:bookmarkStart w:name="z41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сведений и (или) ненадлежащем оформлении представленных документов: </w:t>
      </w:r>
    </w:p>
    <w:bookmarkEnd w:id="378"/>
    <w:bookmarkStart w:name="z41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мотивированного отказа в переоформлении лицензии и (или) приложения к лицензии;</w:t>
      </w:r>
    </w:p>
    <w:bookmarkEnd w:id="379"/>
    <w:bookmarkStart w:name="z41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80"/>
    <w:bookmarkStart w:name="z41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переоформлении лицензии и (или) приложения к лицензии;</w:t>
      </w:r>
    </w:p>
    <w:bookmarkEnd w:id="381"/>
    <w:bookmarkStart w:name="z41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переоформлении лицензии и (или) приложения к лицензии;</w:t>
      </w:r>
    </w:p>
    <w:bookmarkEnd w:id="382"/>
    <w:bookmarkStart w:name="z41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полноты представленных документов, сведений и (или) надлежащего оформления представленных документов: </w:t>
      </w:r>
    </w:p>
    <w:bookmarkEnd w:id="383"/>
    <w:bookmarkStart w:name="z41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переоформленной лицензии и (или) приложения к лицензии;</w:t>
      </w:r>
    </w:p>
    <w:bookmarkEnd w:id="384"/>
    <w:bookmarkStart w:name="z41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85"/>
    <w:bookmarkStart w:name="z41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переоформленной лицензии и (или) приложения к лицензии;</w:t>
      </w:r>
    </w:p>
    <w:bookmarkEnd w:id="386"/>
    <w:bookmarkStart w:name="z42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переоформленную лицензию и (или) приложение к лицензии.</w:t>
      </w:r>
    </w:p>
    <w:bookmarkEnd w:id="387"/>
    <w:bookmarkStart w:name="z42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в вышеуказанных подпунктах не превышает трех рабочих дней с момента обращения на портал;</w:t>
      </w:r>
    </w:p>
    <w:bookmarkEnd w:id="388"/>
    <w:bookmarkStart w:name="z42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реорганизации юридического лица-лицензиата в формах выделения и разделения:</w:t>
      </w:r>
    </w:p>
    <w:bookmarkEnd w:id="389"/>
    <w:bookmarkStart w:name="z42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в течение двух рабочих дней проверяет полноту представленных документов и сведений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90"/>
    <w:bookmarkStart w:name="z42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сведений и (или) ненадлежащем оформлении представленных документов, несоответствия квалификационным требованиям: </w:t>
      </w:r>
    </w:p>
    <w:bookmarkEnd w:id="391"/>
    <w:bookmarkStart w:name="z42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проект мотивированного отказа в переоформлении лицензии и (или) приложения к лицензии;</w:t>
      </w:r>
    </w:p>
    <w:bookmarkEnd w:id="392"/>
    <w:bookmarkStart w:name="z42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393"/>
    <w:bookmarkStart w:name="z42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переоформлении лицензии и (или) приложения к лицензии;</w:t>
      </w:r>
    </w:p>
    <w:bookmarkEnd w:id="394"/>
    <w:bookmarkStart w:name="z42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переоформлении лицензии и (или) приложения к лицензии;</w:t>
      </w:r>
    </w:p>
    <w:bookmarkEnd w:id="395"/>
    <w:bookmarkStart w:name="z42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представленных документов и сведений: </w:t>
      </w:r>
    </w:p>
    <w:bookmarkEnd w:id="396"/>
    <w:bookmarkStart w:name="z43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запроса;</w:t>
      </w:r>
    </w:p>
    <w:bookmarkEnd w:id="397"/>
    <w:bookmarkStart w:name="z43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398"/>
    <w:bookmarkStart w:name="z43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399"/>
    <w:bookmarkStart w:name="z43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400"/>
    <w:bookmarkStart w:name="z43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проверки на соответствие услугополучателя квалификационным требованиям территориальным подразделением услугодателя:</w:t>
      </w:r>
    </w:p>
    <w:bookmarkEnd w:id="401"/>
    <w:bookmarkStart w:name="z43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в течение четырех часов налагает резолюцию и передает работнику территориального подразделения;</w:t>
      </w:r>
    </w:p>
    <w:bookmarkEnd w:id="402"/>
    <w:bookmarkStart w:name="z43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квалификационным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разрешительного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403"/>
    <w:bookmarkStart w:name="z43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квалификационным требованиям работником услугодателя, в течение девяти рабочих дней работник устанавливает соответствие заявителя квалификационным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404"/>
    <w:bookmarkStart w:name="z43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проводит анализ заключения территориального подразделения или заключения работника услугодателя в течение трех рабочих дней со дня получения заключения;</w:t>
      </w:r>
    </w:p>
    <w:bookmarkEnd w:id="405"/>
    <w:bookmarkStart w:name="z43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переоформленной лицензии и (или) приложения к лицензии или проект мотивированного отказа в переоформлении лицензии и (или) приложения к лицензии;</w:t>
      </w:r>
    </w:p>
    <w:bookmarkEnd w:id="406"/>
    <w:bookmarkStart w:name="z44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407"/>
    <w:bookmarkStart w:name="z44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переоформленной лицензии и (или) приложения к лицензии либо проект мотивированного отказа в переоформлении лицензии и (или) приложения к лицензии;</w:t>
      </w:r>
    </w:p>
    <w:bookmarkEnd w:id="408"/>
    <w:bookmarkStart w:name="z44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переоформленную лицензию и (или) приложение к лицензии либо мотивированный отказ в переоформлении лицензии и (или) приложения к лицензии.</w:t>
      </w:r>
    </w:p>
    <w:bookmarkEnd w:id="409"/>
    <w:bookmarkStart w:name="z44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для случаев реорганизации юридического лица-лицензиата в формах выделения и разделения, не превышает пятнадцати рабочих дней с момента обращения на портал.</w:t>
      </w:r>
    </w:p>
    <w:bookmarkEnd w:id="410"/>
    <w:bookmarkStart w:name="z44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411"/>
    <w:bookmarkStart w:name="z44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</w:t>
      </w:r>
    </w:p>
    <w:bookmarkEnd w:id="412"/>
    <w:bookmarkStart w:name="z44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13"/>
    <w:bookmarkStart w:name="z44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4"/>
    <w:bookmarkStart w:name="z44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5"/>
    <w:bookmarkStart w:name="z44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416"/>
    <w:bookmarkStart w:name="z45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функционального взаимодействия при оказании государственной услуги) в приложении 2 к настоящему Регламенту:</w:t>
      </w:r>
    </w:p>
    <w:bookmarkEnd w:id="417"/>
    <w:bookmarkStart w:name="z45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418"/>
    <w:bookmarkStart w:name="z45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419"/>
    <w:bookmarkStart w:name="z45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bookmarkEnd w:id="420"/>
    <w:bookmarkStart w:name="z45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21"/>
    <w:bookmarkStart w:name="z45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22"/>
    <w:bookmarkStart w:name="z45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платежный шлюз (далее – ПШ) портала, а затем эта информация поступает на портал, либо прикрепление квитанции в электронном (сканированном) виде;</w:t>
      </w:r>
    </w:p>
    <w:bookmarkEnd w:id="423"/>
    <w:bookmarkStart w:name="z45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портале факта оплаты за оказание государственной услуги;</w:t>
      </w:r>
    </w:p>
    <w:bookmarkEnd w:id="424"/>
    <w:bookmarkStart w:name="z45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на портале при оплате услуги через ПШ портала;</w:t>
      </w:r>
    </w:p>
    <w:bookmarkEnd w:id="425"/>
    <w:bookmarkStart w:name="z45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426"/>
    <w:bookmarkStart w:name="z46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427"/>
    <w:bookmarkStart w:name="z46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получателя;</w:t>
      </w:r>
    </w:p>
    <w:bookmarkEnd w:id="428"/>
    <w:bookmarkStart w:name="z46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государственной услуги;</w:t>
      </w:r>
    </w:p>
    <w:bookmarkEnd w:id="429"/>
    <w:bookmarkStart w:name="z46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и обработка запроса на портале;</w:t>
      </w:r>
    </w:p>
    <w:bookmarkEnd w:id="430"/>
    <w:bookmarkStart w:name="z46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431"/>
    <w:bookmarkStart w:name="z46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на портале; </w:t>
      </w:r>
    </w:p>
    <w:bookmarkEnd w:id="432"/>
    <w:bookmarkStart w:name="z46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 (электронная лицензия), сформированной на портале. Электронный документ формируется с использованием ЭЦП уполномоченного лица услугодателя.</w:t>
      </w:r>
    </w:p>
    <w:bookmarkEnd w:id="433"/>
    <w:bookmarkStart w:name="z46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3 к настоящему Регламенту приведена выходная форма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434"/>
    <w:bookmarkStart w:name="z46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435"/>
    <w:bookmarkStart w:name="z46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436"/>
    <w:bookmarkStart w:name="z47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End w:id="437"/>
    <w:bookmarkStart w:name="z47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услуги можно получить по телефону саll-центра портала: (1414, 8 800 080 7777).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горных (углеводороды)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</w:tbl>
    <w:bookmarkStart w:name="z473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39"/>
    <w:bookmarkStart w:name="z47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0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1"/>
    <w:bookmarkStart w:name="z47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2"/>
    <w:p>
      <w:pPr>
        <w:spacing w:after="0"/>
        <w:ind w:left="0"/>
        <w:jc w:val="both"/>
      </w:pPr>
      <w:r>
        <w:drawing>
          <wp:inline distT="0" distB="0" distL="0" distR="0">
            <wp:extent cx="6413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(углеводороды)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 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</w:tbl>
    <w:bookmarkStart w:name="z478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443"/>
    <w:bookmarkStart w:name="z47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4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45"/>
    <w:bookmarkStart w:name="z48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1882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горных (углеводороды)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углеводородов"</w:t>
            </w:r>
          </w:p>
        </w:tc>
      </w:tr>
    </w:tbl>
    <w:bookmarkStart w:name="z483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и отрицательного ответов</w:t>
      </w:r>
    </w:p>
    <w:bookmarkEnd w:id="447"/>
    <w:bookmarkStart w:name="z48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9"/>
    <w:p>
      <w:pPr>
        <w:spacing w:after="0"/>
        <w:ind w:left="0"/>
        <w:jc w:val="both"/>
      </w:pPr>
      <w:r>
        <w:drawing>
          <wp:inline distT="0" distB="0" distL="0" distR="0">
            <wp:extent cx="77089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76073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2019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380</w:t>
            </w:r>
          </w:p>
        </w:tc>
      </w:tr>
    </w:tbl>
    <w:bookmarkStart w:name="z489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газосетевых организаций"</w:t>
      </w:r>
    </w:p>
    <w:bookmarkEnd w:id="451"/>
    <w:bookmarkStart w:name="z490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2"/>
    <w:bookmarkStart w:name="z49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газосетевых организаций" (далее – государственная услуга) оказывается Министерством энергетики Республики Казахстан (далее – услугодатель).</w:t>
      </w:r>
    </w:p>
    <w:bookmarkEnd w:id="453"/>
    <w:bookmarkStart w:name="z49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454"/>
    <w:bookmarkStart w:name="z49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55"/>
    <w:bookmarkStart w:name="z49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аккредитации газосетевых организаций или переоформленное свидетельство (далее – свидетельство) либо мотивированный отказ, удостоверенные электронной цифровой подписью (далее – ЭЦП) уполномоченного должностного лица.</w:t>
      </w:r>
    </w:p>
    <w:bookmarkEnd w:id="456"/>
    <w:bookmarkStart w:name="z49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57"/>
    <w:bookmarkStart w:name="z49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8"/>
    <w:bookmarkStart w:name="z49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с прилагаемыми сведениями (далее – заявление), поданного услугодателю электронным способом.</w:t>
      </w:r>
    </w:p>
    <w:bookmarkEnd w:id="459"/>
    <w:bookmarkStart w:name="z49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 при выдаче и переоформлении свидетельства об аккредитации:</w:t>
      </w:r>
    </w:p>
    <w:bookmarkEnd w:id="460"/>
    <w:bookmarkStart w:name="z49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руководителю соответствующего структурного подразделения услугодателя (далее – руководство услугодателя;</w:t>
      </w:r>
    </w:p>
    <w:bookmarkEnd w:id="461"/>
    <w:bookmarkStart w:name="z50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462"/>
    <w:bookmarkStart w:name="z50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ответственного работника (далее – исполнитель);</w:t>
      </w:r>
    </w:p>
    <w:bookmarkEnd w:id="463"/>
    <w:bookmarkStart w:name="z50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464"/>
    <w:bookmarkStart w:name="z50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исполнителем в течение двенадцать часов полноты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газосетевых организаций",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газоснабжения", (зарегистрированный в Реестре государственной регистрации нормативных правовых актов за № 11279) (далее – Стандарт);</w:t>
      </w:r>
    </w:p>
    <w:bookmarkEnd w:id="465"/>
    <w:bookmarkStart w:name="z50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466"/>
    <w:bookmarkStart w:name="z50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467"/>
    <w:bookmarkStart w:name="z50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468"/>
    <w:bookmarkStart w:name="z50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469"/>
    <w:bookmarkStart w:name="z50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заявления.</w:t>
      </w:r>
    </w:p>
    <w:bookmarkEnd w:id="470"/>
    <w:bookmarkStart w:name="z50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вышеуказанных процедур не превышает двух рабочих дней с момента обращения на портал;</w:t>
      </w:r>
    </w:p>
    <w:bookmarkEnd w:id="471"/>
    <w:bookmarkStart w:name="z51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документов, для осуществления профилактического контроля: </w:t>
      </w:r>
    </w:p>
    <w:bookmarkEnd w:id="472"/>
    <w:bookmarkStart w:name="z51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в течение указанных двух рабочих дней запроса на проведение профилактического контроля в форме электронного документа на соответствие услугополучателя разрешительным требованиям (далее – запрос);</w:t>
      </w:r>
    </w:p>
    <w:bookmarkEnd w:id="473"/>
    <w:bookmarkStart w:name="z51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474"/>
    <w:bookmarkStart w:name="z51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475"/>
    <w:bookmarkStart w:name="z51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476"/>
    <w:bookmarkStart w:name="z51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профилактического контроля на соответствие услугополучателя разрешительным требованиям территориальным подразделением услугодателя:</w:t>
      </w:r>
    </w:p>
    <w:bookmarkEnd w:id="477"/>
    <w:bookmarkStart w:name="z51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руководителем территориального подразделения в течение четырех часов с содержанием запроса и выбор ответственного работника территориального подразделения;</w:t>
      </w:r>
    </w:p>
    <w:bookmarkEnd w:id="478"/>
    <w:bookmarkStart w:name="z51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разрешительным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профилактического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479"/>
    <w:bookmarkStart w:name="z51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разрешительным требованиям работником услугодателя – в течение девяти рабочих дней работник устанавливает соответствие заявителя разрешительным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480"/>
    <w:bookmarkStart w:name="z51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заключения территориального подразделения или заключения работника услугодателя в течение трех рабочих дней со дня получения заключения;</w:t>
      </w:r>
    </w:p>
    <w:bookmarkEnd w:id="481"/>
    <w:bookmarkStart w:name="z52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свидетельства или проект мотивированного отказа в оказании государственной услуги;</w:t>
      </w:r>
    </w:p>
    <w:bookmarkEnd w:id="482"/>
    <w:bookmarkStart w:name="z52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483"/>
    <w:bookmarkStart w:name="z52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проект свидетельства либо проект мотивированного отказа в оказании государственной услуги;</w:t>
      </w:r>
    </w:p>
    <w:bookmarkEnd w:id="484"/>
    <w:bookmarkStart w:name="z52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свидетельство либо мотивированный отказ в оказании государственной услуги.</w:t>
      </w:r>
    </w:p>
    <w:bookmarkEnd w:id="485"/>
    <w:bookmarkStart w:name="z52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настоящем пункте, не превышает пятнадцати рабочих дней с момента обращения на портал.</w:t>
      </w:r>
    </w:p>
    <w:bookmarkEnd w:id="486"/>
    <w:bookmarkStart w:name="z52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87"/>
    <w:bookmarkStart w:name="z52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488"/>
    <w:bookmarkStart w:name="z52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(и) руководителя управления;</w:t>
      </w:r>
    </w:p>
    <w:bookmarkEnd w:id="489"/>
    <w:bookmarkStart w:name="z52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в дальнейшем рассмотрении заявления;</w:t>
      </w:r>
    </w:p>
    <w:bookmarkEnd w:id="490"/>
    <w:bookmarkStart w:name="z52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запрос;</w:t>
      </w:r>
    </w:p>
    <w:bookmarkEnd w:id="491"/>
    <w:bookmarkStart w:name="z53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положительное или отрицательное заключение территориального подразделения или работника услугодателя;</w:t>
      </w:r>
    </w:p>
    <w:bookmarkEnd w:id="492"/>
    <w:bookmarkStart w:name="z53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 государственной услуги. </w:t>
      </w:r>
    </w:p>
    <w:bookmarkEnd w:id="493"/>
    <w:bookmarkStart w:name="z532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4"/>
    <w:bookmarkStart w:name="z53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5"/>
    <w:bookmarkStart w:name="z53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услугодателя;</w:t>
      </w:r>
    </w:p>
    <w:bookmarkEnd w:id="496"/>
    <w:bookmarkStart w:name="z53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97"/>
    <w:bookmarkStart w:name="z53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498"/>
    <w:bookmarkStart w:name="z53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</w:p>
    <w:bookmarkEnd w:id="499"/>
    <w:bookmarkStart w:name="z53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территориальное подразделение услугодателя.</w:t>
      </w:r>
    </w:p>
    <w:bookmarkEnd w:id="500"/>
    <w:bookmarkStart w:name="z53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выдаче и переоформлении свидетельства об аккредитации:</w:t>
      </w:r>
    </w:p>
    <w:bookmarkEnd w:id="501"/>
    <w:bookmarkStart w:name="z54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руководителю услугодателя;</w:t>
      </w:r>
    </w:p>
    <w:bookmarkEnd w:id="502"/>
    <w:bookmarkStart w:name="z54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шести часов:</w:t>
      </w:r>
    </w:p>
    <w:bookmarkEnd w:id="503"/>
    <w:bookmarkStart w:name="z54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504"/>
    <w:bookmarkStart w:name="z54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505"/>
    <w:bookmarkStart w:name="z54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в течение двенадцати часов проверяет полноту представленных документов по перечню, указанному в пункте 9 стандарта;</w:t>
      </w:r>
    </w:p>
    <w:bookmarkEnd w:id="506"/>
    <w:bookmarkStart w:name="z54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507"/>
    <w:bookmarkStart w:name="z54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508"/>
    <w:bookmarkStart w:name="z54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509"/>
    <w:bookmarkStart w:name="z54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510"/>
    <w:bookmarkStart w:name="z54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заявления.</w:t>
      </w:r>
    </w:p>
    <w:bookmarkEnd w:id="511"/>
    <w:bookmarkStart w:name="z55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вышеуказанных процедур не превышает двух рабочих дней с момента обращения на портал;</w:t>
      </w:r>
    </w:p>
    <w:bookmarkEnd w:id="512"/>
    <w:bookmarkStart w:name="z55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документов, для осуществления профилактического контроля: </w:t>
      </w:r>
    </w:p>
    <w:bookmarkEnd w:id="513"/>
    <w:bookmarkStart w:name="z55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готовит в течение указанных двух рабочих дней запрос;</w:t>
      </w:r>
    </w:p>
    <w:bookmarkEnd w:id="514"/>
    <w:bookmarkStart w:name="z55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часов:</w:t>
      </w:r>
    </w:p>
    <w:bookmarkEnd w:id="515"/>
    <w:bookmarkStart w:name="z55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516"/>
    <w:bookmarkStart w:name="z55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517"/>
    <w:bookmarkStart w:name="z55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профилактического контроля на соответствие услугополучателя разрешительным требованиям территориальным подразделением услугодателя:</w:t>
      </w:r>
    </w:p>
    <w:bookmarkEnd w:id="518"/>
    <w:bookmarkStart w:name="z55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в течение четырех часов налагает резолюцию и передает работнику территориального подразделения;</w:t>
      </w:r>
    </w:p>
    <w:bookmarkEnd w:id="519"/>
    <w:bookmarkStart w:name="z55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разрешительным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профилактического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520"/>
    <w:bookmarkStart w:name="z55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разрешительным требованиям работником услугодателя – в течение девяти рабочих дней работник устанавливает соответствие заявителя разрешительным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521"/>
    <w:bookmarkStart w:name="z56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проводит анализ заключения территориального подразделения или заключения работника услугодателя в течение трех рабочих дней со дня получения заключения;</w:t>
      </w:r>
    </w:p>
    <w:bookmarkEnd w:id="522"/>
    <w:bookmarkStart w:name="z56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свидетельства или проект мотивированного отказа в оказании государственной услуги;</w:t>
      </w:r>
    </w:p>
    <w:bookmarkEnd w:id="523"/>
    <w:bookmarkStart w:name="z56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524"/>
    <w:bookmarkStart w:name="z56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проект свидетельства либо проект мотивированного отказа в оказании государственной услуги;</w:t>
      </w:r>
    </w:p>
    <w:bookmarkEnd w:id="525"/>
    <w:bookmarkStart w:name="z56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свидетельство либо мотивированный отказ в оказании государственной услуги.</w:t>
      </w:r>
    </w:p>
    <w:bookmarkEnd w:id="526"/>
    <w:bookmarkStart w:name="z56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процедур, указанных в настоящем пункте, не превышает пятнадцати рабочих дней с момента обращения на портал.</w:t>
      </w:r>
    </w:p>
    <w:bookmarkEnd w:id="527"/>
    <w:bookmarkStart w:name="z56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528"/>
    <w:bookmarkStart w:name="z56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</w:t>
      </w:r>
    </w:p>
    <w:bookmarkEnd w:id="529"/>
    <w:bookmarkStart w:name="z568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30"/>
    <w:bookmarkStart w:name="z56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1"/>
    <w:bookmarkStart w:name="z57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2"/>
    <w:bookmarkStart w:name="z57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</w:p>
    <w:bookmarkEnd w:id="533"/>
    <w:bookmarkStart w:name="z57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функционального взаимодействия при оказании государственной услуги через портал) в приложении 2 к настоящему Регламенту:</w:t>
      </w:r>
    </w:p>
    <w:bookmarkEnd w:id="534"/>
    <w:bookmarkStart w:name="z57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</w:p>
    <w:bookmarkEnd w:id="535"/>
    <w:bookmarkStart w:name="z57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</w:p>
    <w:bookmarkEnd w:id="536"/>
    <w:bookmarkStart w:name="z57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(индивидуальный идентификационный номер (далее - ИИН) или бизнес-идентификационный номер (далее - БИН) и пароль;</w:t>
      </w:r>
    </w:p>
    <w:bookmarkEnd w:id="537"/>
    <w:bookmarkStart w:name="z57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38"/>
    <w:bookmarkStart w:name="z57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39"/>
    <w:bookmarkStart w:name="z57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540"/>
    <w:bookmarkStart w:name="z57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541"/>
    <w:bookmarkStart w:name="z58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42"/>
    <w:bookmarkStart w:name="z58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</w:p>
    <w:bookmarkEnd w:id="543"/>
    <w:bookmarkStart w:name="z58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(заявление услугополучателя) и обработка заявления на портале;</w:t>
      </w:r>
    </w:p>
    <w:bookmarkEnd w:id="544"/>
    <w:bookmarkStart w:name="z58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предоставляемых услугополучателем документов основаниям для выдачи разрешения;</w:t>
      </w:r>
    </w:p>
    <w:bookmarkEnd w:id="545"/>
    <w:bookmarkStart w:name="z58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на портале;</w:t>
      </w:r>
    </w:p>
    <w:bookmarkEnd w:id="546"/>
    <w:bookmarkStart w:name="z58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услуги, сформированной на портале. Электронный документ формируется с использованием ЭЦП уполномоченного лица услугодателя.</w:t>
      </w:r>
    </w:p>
    <w:bookmarkEnd w:id="547"/>
    <w:bookmarkStart w:name="z58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3 к настоящему Регламенту приведены выходные формы положительного и отрицательного ответов, в соответствии с которыми представляется результат оказания государственной услуги.</w:t>
      </w:r>
    </w:p>
    <w:bookmarkEnd w:id="548"/>
    <w:bookmarkStart w:name="z58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549"/>
    <w:bookmarkStart w:name="z58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</w:p>
    <w:bookmarkEnd w:id="550"/>
    <w:bookmarkStart w:name="z58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сохраняется;</w:t>
      </w:r>
    </w:p>
    <w:bookmarkEnd w:id="551"/>
    <w:bookmarkStart w:name="z59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заданном получателем магнитном носителе в формате Adobe Acrobat.</w:t>
      </w:r>
    </w:p>
    <w:bookmarkEnd w:id="552"/>
    <w:bookmarkStart w:name="z59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саll-центра портала (1414, 8 800 080 7777).</w:t>
      </w:r>
    </w:p>
    <w:bookmarkEnd w:id="5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газосетевых организаций"</w:t>
            </w:r>
          </w:p>
        </w:tc>
      </w:tr>
    </w:tbl>
    <w:bookmarkStart w:name="z593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54"/>
    <w:bookmarkStart w:name="z59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5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6"/>
    <w:bookmarkStart w:name="z59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7"/>
    <w:p>
      <w:pPr>
        <w:spacing w:after="0"/>
        <w:ind w:left="0"/>
        <w:jc w:val="both"/>
      </w:pPr>
      <w:r>
        <w:drawing>
          <wp:inline distT="0" distB="0" distL="0" distR="0">
            <wp:extent cx="76327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газосетевых организаций"</w:t>
            </w:r>
          </w:p>
        </w:tc>
      </w:tr>
    </w:tbl>
    <w:bookmarkStart w:name="z598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веб-портал "электронного правительства"</w:t>
      </w:r>
    </w:p>
    <w:bookmarkEnd w:id="558"/>
    <w:bookmarkStart w:name="z59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0"/>
    <w:bookmarkStart w:name="z60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газосетевых организаций"</w:t>
            </w:r>
          </w:p>
        </w:tc>
      </w:tr>
    </w:tbl>
    <w:bookmarkStart w:name="z603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bookmarkEnd w:id="562"/>
    <w:bookmarkStart w:name="z60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5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</w:t>
      </w:r>
    </w:p>
    <w:bookmarkEnd w:id="564"/>
    <w:bookmarkStart w:name="z60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