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ce2" w14:textId="3ed6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января 2019 года № 40. Зарегистрирован в Министерстве юстиции Республики Казахстан 6 февраля 2019 года № 18268.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11050, опубликован 4 июня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 6)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из государственного земельного кадастра"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изготовлении идентификационного документа на земельный участок",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09.04.2020 </w:t>
      </w:r>
      <w:r>
        <w:rPr>
          <w:rFonts w:ascii="Times New Roman"/>
          <w:b w:val="false"/>
          <w:i w:val="false"/>
          <w:color w:val="00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12.05.2020 </w:t>
      </w:r>
      <w:r>
        <w:rPr>
          <w:rFonts w:ascii="Times New Roman"/>
          <w:b w:val="false"/>
          <w:i w:val="false"/>
          <w:color w:val="00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                               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                    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                             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"Регистрация, учет и выдача разрешения на проведение аэросъемочных работ"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"Регистрация, учет и выдача разрешения на проведение аэросъемочных работ" (далее государственная услуга).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Министерство).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управлению земельными ресурсами Министерства (далее – услугодатель).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а также при обращении на портал 25 (двадцать пять) рабочих дней.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представленных документов с истекшим сроком действия услугодатель в срок 2 (два) рабочих дня дает письменный мотивированный отказ в дальнейшем рассмотрении заявки.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и (или) бумажная.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разрешение услугодателя на проведение аэросъемочных работ (далее разрешение)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услугополучатель).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18.30,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9.00 часов до 17.30 часов с перерывом на обед с 13.00 часов до 14.30 часов.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заявки и выдача результата оказания государственной услуги осуществляется следующим рабочим днем).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аэросъемочных работ по форме согласно приложению 2 к настоящему Стандарту;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на оказание услуг c гражданским воздушным судном на аэросъемочные работы (услугополучатель представляет копию договора и предъявляет оригинал договора для сверки);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картограмму территории, на которой планируется проведение аэросъемочных работ с указанием ее географических координат, в четырех экземплярах;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проекты (или технические задания) на планируемые аэросъемочные работы в двух экземплярах.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на проведение аэросъемочных работ в форме электронного документа, удостоверенного ЭЦП услугополучателя;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договора на оказание услуг c гражданским воздушным судном на аэросъемочные работы;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 копию картограммы территории, на которой планируется проведение аэросъемочных работ с указанием ее географических координат;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технических проектов (или технических заданий) на планируемые аэросъемочные работы.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заявки на бумажном носителе является отметка на ее копии о регистрации в канцелярии с указанием даты и времени приема заявки;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Министерства обороны Республики Казахстан, Комитета национальной безопасности Республики Казахстан и Службы государственной охраны Республики Казахстан на запрос о согласовании, который требуется для оказания государственной услуги;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3"/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по вопросам оказания государственных услуг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услугодателя, и (или) его должностных лиц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телефонам единого контакт-центра: 1414, 8 800 080 7777.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портала либо выдается нарочно в канцелярии услугодателя или Министерства.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www.moa.gov.kz. Единый контакт-центр: 1414, 8 800 080 7777.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45"/>
        <w:gridCol w:w="9915"/>
        <w:gridCol w:w="1040"/>
      </w:tblGrid>
      <w:tr>
        <w:trPr>
          <w:trHeight w:val="30" w:hRule="atLeast"/>
        </w:trPr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комитеті</w:t>
            </w:r>
          </w:p>
        </w:tc>
        <w:tc>
          <w:tcPr>
            <w:tcW w:w="9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33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проведение аэросъемочных работ № ______ от "___" ________ 20__ года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____________________________________________________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 наименование юридического лица, индивидуальный идентификационный номер/бизнес- идентификационный номер, адрес, контактный телефон (при наличии)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размещение участков аэросъемки _____________________________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Разрешены следующие работы, заявленные к производству 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1531"/>
        <w:gridCol w:w="1531"/>
        <w:gridCol w:w="3087"/>
        <w:gridCol w:w="1531"/>
        <w:gridCol w:w="3089"/>
      </w:tblGrid>
      <w:tr>
        <w:trPr>
          <w:trHeight w:val="30" w:hRule="atLeast"/>
        </w:trPr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(квадратных километров)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(квадратных километров)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После завершения работ материалы аэросъемки представить на контрольный просмотр в уполномоченный орган по геодезии и картографии.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_______________20___года.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управлению земельными ресурсами Министерства сельского хозяйства Республики Казахстан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(подпись, печать (при наличии), фамилия, имя, отчество (при его наличии)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 20__ года.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аэросъемочных работ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проведение аэросъемочных работ.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размещение объектов аэросъемки _______________________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аэросъемки__________________________________________________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(квадратных километров)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аэросъемки________________________________________________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аэросъемки ________________________________________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время аэросъемки_____________________________________________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использования сведений, составляющих охраняемую законом тайну, содержащихся в информационных системах.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_____________________________________________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физического лица либо уполномоченного представителя юридического   лица, подпись, печать (при наличии))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</w:tbl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снос или перезакладку (перенос) геодезических пунктов"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24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 из государственного земельного кадастра"</w:t>
      </w:r>
    </w:p>
    <w:bookmarkEnd w:id="115"/>
    <w:bookmarkStart w:name="z2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2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сведений из государственного земельного кадастра" (далее государственная услуга).</w:t>
      </w:r>
    </w:p>
    <w:bookmarkEnd w:id="117"/>
    <w:bookmarkStart w:name="z2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118"/>
    <w:bookmarkStart w:name="z2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119"/>
    <w:bookmarkStart w:name="z2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0"/>
    <w:bookmarkStart w:name="z2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21"/>
    <w:bookmarkStart w:name="z2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122"/>
    <w:bookmarkStart w:name="z2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3"/>
    <w:bookmarkStart w:name="z2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24"/>
    <w:bookmarkStart w:name="z2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– 15 (пятнадцать) минут;</w:t>
      </w:r>
    </w:p>
    <w:bookmarkEnd w:id="125"/>
    <w:bookmarkStart w:name="z2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26"/>
    <w:bookmarkStart w:name="z2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27"/>
    <w:bookmarkStart w:name="z2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28"/>
    <w:bookmarkStart w:name="z2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сведения из государственного земельного кадастра.</w:t>
      </w:r>
    </w:p>
    <w:bookmarkEnd w:id="129"/>
    <w:bookmarkStart w:name="z2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0"/>
    <w:bookmarkStart w:name="z2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131"/>
    <w:bookmarkStart w:name="z2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End w:id="132"/>
    <w:bookmarkStart w:name="z2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услугополучатель).</w:t>
      </w:r>
    </w:p>
    <w:bookmarkEnd w:id="133"/>
    <w:bookmarkStart w:name="z2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134"/>
    <w:bookmarkStart w:name="z2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135"/>
    <w:bookmarkStart w:name="z2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6"/>
    <w:bookmarkStart w:name="z2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137"/>
    <w:bookmarkStart w:name="z2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138"/>
    <w:bookmarkStart w:name="z2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39"/>
    <w:bookmarkStart w:name="z2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140"/>
    <w:bookmarkStart w:name="z2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41"/>
    <w:bookmarkStart w:name="z2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Стандарту;</w:t>
      </w:r>
    </w:p>
    <w:bookmarkEnd w:id="142"/>
    <w:bookmarkStart w:name="z2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(для идентификации личности);</w:t>
      </w:r>
    </w:p>
    <w:bookmarkEnd w:id="143"/>
    <w:bookmarkStart w:name="z2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44"/>
    <w:bookmarkStart w:name="z2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145"/>
    <w:bookmarkStart w:name="z2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6"/>
    <w:bookmarkStart w:name="z2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подтверждающего право собственности на недвижимое имущество, правоустанавливающих и идентификационных документов на земельный участок, об отсутствии обременении на земельный участок, подтверждающего оплату услугополучателем (в случае оплаты через ПШЭП) истребываются услугодателем из соответствующих государственных информационных систем через ПШЭП.</w:t>
      </w:r>
    </w:p>
    <w:bookmarkEnd w:id="147"/>
    <w:bookmarkStart w:name="z2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8"/>
    <w:bookmarkStart w:name="z2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осуществляется на бумажном носителе необходимо указать место получения) получения результата оказания государственной услуги.</w:t>
      </w:r>
    </w:p>
    <w:bookmarkEnd w:id="149"/>
    <w:bookmarkStart w:name="z2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Стандарта, услугодатель выдает расписку об отказе в приеме заявления по форме согласно приложению 2 к настоящему Стандарту.</w:t>
      </w:r>
    </w:p>
    <w:bookmarkEnd w:id="150"/>
    <w:bookmarkStart w:name="z2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51"/>
    <w:bookmarkStart w:name="z2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15 настоящего Стандарта. </w:t>
      </w:r>
    </w:p>
    <w:bookmarkEnd w:id="152"/>
    <w:bookmarkStart w:name="z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153"/>
    <w:bookmarkStart w:name="z2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54"/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55"/>
    <w:bookmarkStart w:name="z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56"/>
    <w:bookmarkStart w:name="z2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57"/>
    <w:bookmarkStart w:name="z2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58"/>
    <w:bookmarkStart w:name="z2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9"/>
    <w:bookmarkStart w:name="z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160"/>
    <w:bookmarkStart w:name="z2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61"/>
    <w:bookmarkStart w:name="z2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62"/>
    <w:bookmarkStart w:name="z2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3"/>
    <w:bookmarkStart w:name="z29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64"/>
    <w:bookmarkStart w:name="z2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65"/>
    <w:bookmarkStart w:name="z2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66"/>
    <w:bookmarkStart w:name="z2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67"/>
    <w:bookmarkStart w:name="z2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168"/>
    <w:bookmarkStart w:name="z3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69"/>
    <w:bookmarkStart w:name="z3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170"/>
    <w:bookmarkStart w:name="z3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71"/>
    <w:bookmarkStart w:name="z3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72"/>
    <w:bookmarkStart w:name="z3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73"/>
    <w:bookmarkStart w:name="z3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3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5"/>
    <w:bookmarkStart w:name="z3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сведения из государственного земельного кадастра.</w:t>
      </w:r>
    </w:p>
    <w:bookmarkEnd w:id="176"/>
    <w:bookmarkStart w:name="z3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77"/>
    <w:bookmarkStart w:name="z3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"___"________20__года.</w:t>
      </w:r>
    </w:p>
    <w:bookmarkEnd w:id="178"/>
    <w:bookmarkStart w:name="z3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3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80"/>
    <w:bookmarkStart w:name="z3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"Предоставление сведений из государственного земельного кадастра" ввиду представления Вами неполного пакета документов согласно перечню, предусмотренному Стандартом, а именно:</w:t>
      </w:r>
    </w:p>
    <w:bookmarkEnd w:id="181"/>
    <w:bookmarkStart w:name="z3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82"/>
    <w:bookmarkStart w:name="z3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bookmarkEnd w:id="183"/>
    <w:bookmarkStart w:name="z3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_________________________________________________________________.</w:t>
      </w:r>
    </w:p>
    <w:bookmarkEnd w:id="184"/>
    <w:bookmarkStart w:name="z3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85"/>
    <w:bookmarkStart w:name="z3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3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работника услугодателя, подпись)</w:t>
      </w:r>
    </w:p>
    <w:bookmarkEnd w:id="187"/>
    <w:bookmarkStart w:name="z3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188"/>
    <w:bookmarkStart w:name="z3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89"/>
    <w:bookmarkStart w:name="z3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наличии), подпись услугополучателя)</w:t>
      </w:r>
    </w:p>
    <w:bookmarkEnd w:id="190"/>
    <w:bookmarkStart w:name="z3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33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92"/>
    <w:bookmarkStart w:name="z3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"/>
    <w:bookmarkStart w:name="z3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государственная услуга).</w:t>
      </w:r>
    </w:p>
    <w:bookmarkEnd w:id="194"/>
    <w:bookmarkStart w:name="z3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Министерство).</w:t>
      </w:r>
    </w:p>
    <w:bookmarkEnd w:id="195"/>
    <w:bookmarkStart w:name="z3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196"/>
    <w:bookmarkStart w:name="z3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Государственную корпорацию "Правительство для граждан" (далее Государственная корпорация).</w:t>
      </w:r>
    </w:p>
    <w:bookmarkEnd w:id="197"/>
    <w:bookmarkStart w:name="z33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8"/>
    <w:bookmarkStart w:name="z3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9"/>
    <w:bookmarkStart w:name="z3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3 (три) рабочих дня;</w:t>
      </w:r>
    </w:p>
    <w:bookmarkEnd w:id="200"/>
    <w:bookmarkStart w:name="z3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01"/>
    <w:bookmarkStart w:name="z3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02"/>
    <w:bookmarkStart w:name="z3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03"/>
    <w:bookmarkStart w:name="z3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04"/>
    <w:bookmarkStart w:name="z3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пунктом 10 настоящего Стандарта.</w:t>
      </w:r>
    </w:p>
    <w:bookmarkEnd w:id="205"/>
    <w:bookmarkStart w:name="z3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6"/>
    <w:bookmarkStart w:name="z3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207"/>
    <w:bookmarkStart w:name="z3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208"/>
    <w:bookmarkStart w:name="z3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209"/>
    <w:bookmarkStart w:name="z3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210"/>
    <w:bookmarkStart w:name="z3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кадастровой (оценочной) стоимости земельного участка по форме согласно приложению 1 к настоящему Стандарту; </w:t>
      </w:r>
    </w:p>
    <w:bookmarkEnd w:id="211"/>
    <w:bookmarkStart w:name="z3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определения оценочной стоимости земельного участка, рассчитанный филиалом Государственной корпорации по форме согласно приложению 2 к настоящему Стандарту. </w:t>
      </w:r>
    </w:p>
    <w:bookmarkEnd w:id="212"/>
    <w:bookmarkStart w:name="z3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систем, через шлюз "электронного правительства".</w:t>
      </w:r>
    </w:p>
    <w:bookmarkEnd w:id="213"/>
    <w:bookmarkStart w:name="z3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14"/>
    <w:bookmarkStart w:name="z3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– услугополучателю выдается расписка о приеме заявления.</w:t>
      </w:r>
    </w:p>
    <w:bookmarkEnd w:id="215"/>
    <w:bookmarkStart w:name="z3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216"/>
    <w:bookmarkStart w:name="z3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217"/>
    <w:bookmarkStart w:name="z3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18"/>
    <w:bookmarkStart w:name="z3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19"/>
    <w:bookmarkStart w:name="z3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0"/>
    <w:bookmarkStart w:name="z3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1"/>
    <w:bookmarkStart w:name="z3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Стандарта, Государственная корпорация выдает расписку об отказе в приеме документов по форме согласно приложению 3 к настоящему Стандарту.</w:t>
      </w:r>
    </w:p>
    <w:bookmarkEnd w:id="222"/>
    <w:bookmarkStart w:name="z3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223"/>
    <w:bookmarkStart w:name="z3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224"/>
    <w:bookmarkStart w:name="z3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225"/>
    <w:bookmarkStart w:name="z3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 </w:t>
      </w:r>
    </w:p>
    <w:bookmarkEnd w:id="226"/>
    <w:bookmarkStart w:name="z3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27"/>
    <w:bookmarkStart w:name="z3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28"/>
    <w:bookmarkStart w:name="z3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229"/>
    <w:bookmarkStart w:name="z3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bookmarkEnd w:id="230"/>
    <w:bookmarkStart w:name="z3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Министерства или Государственной корпорации.</w:t>
      </w:r>
    </w:p>
    <w:bookmarkEnd w:id="231"/>
    <w:bookmarkStart w:name="z3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32"/>
    <w:bookmarkStart w:name="z3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3"/>
    <w:bookmarkStart w:name="z3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234"/>
    <w:bookmarkStart w:name="z37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235"/>
    <w:bookmarkStart w:name="z3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</w:r>
    </w:p>
    <w:bookmarkEnd w:id="236"/>
    <w:bookmarkStart w:name="z3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37"/>
    <w:bookmarkStart w:name="z3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Государственной корпорации оборудовано входом с пандусами, предназначенными для доступа людей с ограниченными возможностями.</w:t>
      </w:r>
    </w:p>
    <w:bookmarkEnd w:id="238"/>
    <w:bookmarkStart w:name="z3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239"/>
    <w:bookmarkStart w:name="z3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40"/>
    <w:bookmarkStart w:name="z3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241"/>
    <w:bookmarkStart w:name="z3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42"/>
    <w:bookmarkStart w:name="z3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38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кадастровой (оценочной) стоимости земельного участка</w:t>
      </w:r>
    </w:p>
    <w:bookmarkEnd w:id="244"/>
    <w:bookmarkStart w:name="z3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работы по определению кадастровой (оценочной) стоимости земельного участка, расположенного по адресу:</w:t>
      </w:r>
    </w:p>
    <w:bookmarkEnd w:id="245"/>
    <w:bookmarkStart w:name="z3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на площади ____________ гектар.</w:t>
      </w:r>
    </w:p>
    <w:bookmarkEnd w:id="246"/>
    <w:bookmarkStart w:name="z3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(адрес (местонахождение) земельного участка)</w:t>
      </w:r>
    </w:p>
    <w:bookmarkEnd w:id="247"/>
    <w:bookmarkStart w:name="z3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(при определении кадастровой (оценочной) стоимости ранее предоставленного земельного участка): __________________________</w:t>
      </w:r>
    </w:p>
    <w:bookmarkEnd w:id="248"/>
    <w:bookmarkStart w:name="z3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9"/>
    <w:bookmarkStart w:name="z3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250"/>
    <w:bookmarkStart w:name="z3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 Заявитель________________________________________________________</w:t>
      </w:r>
    </w:p>
    <w:bookmarkEnd w:id="251"/>
    <w:bookmarkStart w:name="z3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подпись, печать (при наличии))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кадастровой (оценочной) стоимости земельного участка</w:t>
      </w:r>
    </w:p>
    <w:bookmarkEnd w:id="253"/>
    <w:bookmarkStart w:name="z3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соответствии с заявлением гражданина (ки) _____________________</w:t>
      </w:r>
    </w:p>
    <w:bookmarkEnd w:id="254"/>
    <w:bookmarkStart w:name="z3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5"/>
    <w:bookmarkStart w:name="z4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или наименование юридического лица)</w:t>
      </w:r>
    </w:p>
    <w:bookmarkEnd w:id="256"/>
    <w:bookmarkStart w:name="z4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оценкой земельного участка: _________________________________________</w:t>
      </w:r>
    </w:p>
    <w:bookmarkEnd w:id="257"/>
    <w:bookmarkStart w:name="z4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(указание цели)</w:t>
      </w:r>
    </w:p>
    <w:bookmarkEnd w:id="258"/>
    <w:bookmarkStart w:name="z4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 _________________________________</w:t>
      </w:r>
    </w:p>
    <w:bookmarkEnd w:id="259"/>
    <w:bookmarkStart w:name="z4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участка: _________________________________</w:t>
      </w:r>
    </w:p>
    <w:bookmarkEnd w:id="260"/>
    <w:bookmarkStart w:name="z4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земельного участка:____________________________________</w:t>
      </w:r>
    </w:p>
    <w:bookmarkEnd w:id="261"/>
    <w:bookmarkStart w:name="z4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2"/>
    <w:bookmarkStart w:name="z4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кадастровой (оценочной) стоимости земельного участка (права землепользования)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1466"/>
        <w:gridCol w:w="1990"/>
        <w:gridCol w:w="680"/>
        <w:gridCol w:w="2425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(для земель населенных пунктов), виды угодий, типы почв (для земель сельскохозяйственного использование)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гектар, квадратный метр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землю, тенге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(оценочная) стоимость, тысячи тенге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(права землепользования) составляет: ________________________________________________________________</w:t>
      </w:r>
    </w:p>
    <w:bookmarkEnd w:id="264"/>
    <w:bookmarkStart w:name="z4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(сумма прописью)</w:t>
      </w:r>
    </w:p>
    <w:bookmarkEnd w:id="265"/>
    <w:bookmarkStart w:name="z4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определена___________</w:t>
      </w:r>
    </w:p>
    <w:bookmarkEnd w:id="266"/>
    <w:bookmarkStart w:name="z4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7"/>
    <w:bookmarkStart w:name="z4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268"/>
    <w:bookmarkStart w:name="z4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20___года __________________________________________________</w:t>
      </w:r>
    </w:p>
    <w:bookmarkEnd w:id="269"/>
    <w:bookmarkStart w:name="z4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(подпись, фамилия, имя, отчество (при его наличии) руководителя )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41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271"/>
    <w:bookmarkStart w:name="z4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ввиду представления Вами неполного пакета документов согласно перечню, предусмотренному Стандартом, а именно:</w:t>
      </w:r>
    </w:p>
    <w:bookmarkEnd w:id="272"/>
    <w:bookmarkStart w:name="z4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73"/>
    <w:bookmarkStart w:name="z4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bookmarkEnd w:id="274"/>
    <w:bookmarkStart w:name="z4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____________________________________________________________.</w:t>
      </w:r>
    </w:p>
    <w:bookmarkEnd w:id="275"/>
    <w:bookmarkStart w:name="z4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276"/>
    <w:bookmarkStart w:name="z4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77"/>
    <w:bookmarkStart w:name="z4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услугодателя, подпись)</w:t>
      </w:r>
    </w:p>
    <w:bookmarkEnd w:id="278"/>
    <w:bookmarkStart w:name="z4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</w:t>
      </w:r>
    </w:p>
    <w:bookmarkEnd w:id="279"/>
    <w:bookmarkStart w:name="z4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</w:t>
      </w:r>
    </w:p>
    <w:bookmarkEnd w:id="280"/>
    <w:bookmarkStart w:name="z4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 услугополучателя)</w:t>
      </w:r>
    </w:p>
    <w:bookmarkEnd w:id="281"/>
    <w:bookmarkStart w:name="z4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43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землеустроительных проектов по формированию земельных участков"</w:t>
      </w:r>
    </w:p>
    <w:bookmarkEnd w:id="283"/>
    <w:bookmarkStart w:name="z43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"/>
    <w:bookmarkStart w:name="z4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услуга).</w:t>
      </w:r>
    </w:p>
    <w:bookmarkEnd w:id="285"/>
    <w:bookmarkStart w:name="z4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286"/>
    <w:bookmarkStart w:name="z43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287"/>
    <w:bookmarkStart w:name="z43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288"/>
    <w:bookmarkStart w:name="z43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bookmarkEnd w:id="289"/>
    <w:bookmarkStart w:name="z4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90"/>
    <w:bookmarkStart w:name="z44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1"/>
    <w:bookmarkStart w:name="z4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92"/>
    <w:bookmarkStart w:name="z4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 и на портал – 7 (семь) рабочих дней; </w:t>
      </w:r>
    </w:p>
    <w:bookmarkEnd w:id="293"/>
    <w:bookmarkStart w:name="z4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94"/>
    <w:bookmarkStart w:name="z4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95"/>
    <w:bookmarkStart w:name="z4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96"/>
    <w:bookmarkStart w:name="z4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97"/>
    <w:bookmarkStart w:name="z4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298"/>
    <w:bookmarkStart w:name="z4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99"/>
    <w:bookmarkStart w:name="z4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300"/>
    <w:bookmarkStart w:name="z4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301"/>
    <w:bookmarkStart w:name="z4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02"/>
    <w:bookmarkStart w:name="z4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3"/>
    <w:bookmarkStart w:name="z4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304"/>
    <w:bookmarkStart w:name="z4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305"/>
    <w:bookmarkStart w:name="z4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306"/>
    <w:bookmarkStart w:name="z4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307"/>
    <w:bookmarkStart w:name="z4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землеустроительного проекта по формированию земельных участков по форме согласно приложению 1 к настоящему Стандарту; </w:t>
      </w:r>
    </w:p>
    <w:bookmarkEnd w:id="308"/>
    <w:bookmarkStart w:name="z45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09"/>
    <w:bookmarkStart w:name="z45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проект;</w:t>
      </w:r>
    </w:p>
    <w:bookmarkEnd w:id="310"/>
    <w:bookmarkStart w:name="z46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311"/>
    <w:bookmarkStart w:name="z46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12"/>
    <w:bookmarkStart w:name="z46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утверждение землеустроительного проекта по формированию земельных участков по форме согласно приложению 1 к настоящему Стандарту; </w:t>
      </w:r>
    </w:p>
    <w:bookmarkEnd w:id="313"/>
    <w:bookmarkStart w:name="z4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землеустроительного проекта;</w:t>
      </w:r>
    </w:p>
    <w:bookmarkEnd w:id="314"/>
    <w:bookmarkStart w:name="z4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315"/>
    <w:bookmarkStart w:name="z4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316"/>
    <w:bookmarkStart w:name="z46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7"/>
    <w:bookmarkStart w:name="z46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318"/>
    <w:bookmarkStart w:name="z4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19"/>
    <w:bookmarkStart w:name="z4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заявления;</w:t>
      </w:r>
    </w:p>
    <w:bookmarkEnd w:id="320"/>
    <w:bookmarkStart w:name="z4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1"/>
    <w:bookmarkStart w:name="z4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322"/>
    <w:bookmarkStart w:name="z4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23"/>
    <w:bookmarkStart w:name="z4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 согласно приложению 2 к настоящему Стандарту.</w:t>
      </w:r>
    </w:p>
    <w:bookmarkEnd w:id="324"/>
    <w:bookmarkStart w:name="z47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25"/>
    <w:bookmarkStart w:name="z4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6"/>
    <w:bookmarkStart w:name="z4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27"/>
    <w:bookmarkStart w:name="z47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328"/>
    <w:bookmarkStart w:name="z4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15 настоящего Стандарта. </w:t>
      </w:r>
    </w:p>
    <w:bookmarkEnd w:id="329"/>
    <w:bookmarkStart w:name="z4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330"/>
    <w:bookmarkStart w:name="z4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331"/>
    <w:bookmarkStart w:name="z4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332"/>
    <w:bookmarkStart w:name="z4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33"/>
    <w:bookmarkStart w:name="z4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334"/>
    <w:bookmarkStart w:name="z4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335"/>
    <w:bookmarkStart w:name="z4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336"/>
    <w:bookmarkStart w:name="z4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7"/>
    <w:bookmarkStart w:name="z4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338"/>
    <w:bookmarkStart w:name="z4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39"/>
    <w:bookmarkStart w:name="z4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0"/>
    <w:bookmarkStart w:name="z4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1"/>
    <w:bookmarkStart w:name="z49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342"/>
    <w:bookmarkStart w:name="z4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343"/>
    <w:bookmarkStart w:name="z4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44"/>
    <w:bookmarkStart w:name="z4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345"/>
    <w:bookmarkStart w:name="z4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346"/>
    <w:bookmarkStart w:name="z4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347"/>
    <w:bookmarkStart w:name="z4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48"/>
    <w:bookmarkStart w:name="z4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49"/>
    <w:bookmarkStart w:name="z4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50"/>
    <w:bookmarkStart w:name="z5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1414, 8 800 080 7777.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50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землеустроительного проекта по формированию земельных участков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516"/>
        <w:gridCol w:w="494"/>
        <w:gridCol w:w="1134"/>
        <w:gridCol w:w="1319"/>
        <w:gridCol w:w="1595"/>
        <w:gridCol w:w="1183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землеустроительного проекта – фамилия, имя, отчество (при его наличии) или полное наименование юридического лица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(наименование юридического лица ходатайствующего о предоставлении права на земельный участок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землеустроительного проекта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земельного участка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Запрашиваемое целевое назначение земельного участка и площадь, гектар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землеустроительного проекта, номер и дата протокола земельной комиссии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нижестоящего местного исполнительного органа номер и дата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подчеркнуть).</w:t>
      </w:r>
    </w:p>
    <w:bookmarkEnd w:id="353"/>
    <w:bookmarkStart w:name="z5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354"/>
    <w:bookmarkStart w:name="z5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"___"______20__года Заявитель ___________________________________</w:t>
      </w:r>
    </w:p>
    <w:bookmarkEnd w:id="355"/>
    <w:bookmarkStart w:name="z5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 физического лица либо уполномоченного представителя юридического лица, подпись)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51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357"/>
    <w:bookmarkStart w:name="z51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"Утверждение землеустроительных проектов по формированию земельных участков" ввиду представления Вами неполного пакета документов согласно перечню, предусмотренному Стандартом, а именно:</w:t>
      </w:r>
    </w:p>
    <w:bookmarkEnd w:id="358"/>
    <w:bookmarkStart w:name="z51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359"/>
    <w:bookmarkStart w:name="z51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360"/>
    <w:bookmarkStart w:name="z5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361"/>
    <w:bookmarkStart w:name="z51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362"/>
    <w:bookmarkStart w:name="z51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3"/>
    <w:bookmarkStart w:name="z51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364"/>
    <w:bookmarkStart w:name="z52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365"/>
    <w:bookmarkStart w:name="z52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________________________________________"___" ______ 20__года.</w:t>
      </w:r>
    </w:p>
    <w:bookmarkEnd w:id="366"/>
    <w:bookmarkStart w:name="z52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52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на изменение целевого назначения земельного участка"</w:t>
      </w:r>
    </w:p>
    <w:bookmarkEnd w:id="368"/>
    <w:bookmarkStart w:name="z52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9"/>
    <w:bookmarkStart w:name="z52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услуга).</w:t>
      </w:r>
    </w:p>
    <w:bookmarkEnd w:id="370"/>
    <w:bookmarkStart w:name="z52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371"/>
    <w:bookmarkStart w:name="z52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372"/>
    <w:bookmarkStart w:name="z53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373"/>
    <w:bookmarkStart w:name="z5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4"/>
    <w:bookmarkStart w:name="z5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Государственная корпорация);</w:t>
      </w:r>
    </w:p>
    <w:bookmarkEnd w:id="375"/>
    <w:bookmarkStart w:name="z53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портал).</w:t>
      </w:r>
    </w:p>
    <w:bookmarkEnd w:id="376"/>
    <w:bookmarkStart w:name="z53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77"/>
    <w:bookmarkStart w:name="z5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78"/>
    <w:bookmarkStart w:name="z5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и на портал – до 30 (тридцати) календарных дней;</w:t>
      </w:r>
    </w:p>
    <w:bookmarkEnd w:id="379"/>
    <w:bookmarkStart w:name="z5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380"/>
    <w:bookmarkStart w:name="z5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381"/>
    <w:bookmarkStart w:name="z5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382"/>
    <w:bookmarkStart w:name="z5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383"/>
    <w:bookmarkStart w:name="z5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384"/>
    <w:bookmarkStart w:name="z5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85"/>
    <w:bookmarkStart w:name="z5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386"/>
    <w:bookmarkStart w:name="z5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387"/>
    <w:bookmarkStart w:name="z5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услугополучатель).</w:t>
      </w:r>
    </w:p>
    <w:bookmarkEnd w:id="388"/>
    <w:bookmarkStart w:name="z5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9"/>
    <w:bookmarkStart w:name="z5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390"/>
    <w:bookmarkStart w:name="z5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391"/>
    <w:bookmarkStart w:name="z5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392"/>
    <w:bookmarkStart w:name="z5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статьи 5 Закона о праздниках.</w:t>
      </w:r>
    </w:p>
    <w:bookmarkEnd w:id="393"/>
    <w:bookmarkStart w:name="z5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394"/>
    <w:bookmarkStart w:name="z5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395"/>
    <w:bookmarkStart w:name="z55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 либо услугодателю и на портал:</w:t>
      </w:r>
    </w:p>
    <w:bookmarkEnd w:id="396"/>
    <w:bookmarkStart w:name="z55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целевого назначения земельного участка по форме согласно приложению 1 к настоящему Стандарту; </w:t>
      </w:r>
    </w:p>
    <w:bookmarkEnd w:id="397"/>
    <w:bookmarkStart w:name="z55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98"/>
    <w:bookmarkStart w:name="z55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399"/>
    <w:bookmarkStart w:name="z55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0"/>
    <w:bookmarkStart w:name="z55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изменение целевого назначения земельного участка по форме согласно приложению 1 к настоящему Стандарту; </w:t>
      </w:r>
    </w:p>
    <w:bookmarkEnd w:id="401"/>
    <w:bookmarkStart w:name="z55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402"/>
    <w:bookmarkStart w:name="z56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03"/>
    <w:bookmarkStart w:name="z56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4"/>
    <w:bookmarkStart w:name="z56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05"/>
    <w:bookmarkStart w:name="z56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06"/>
    <w:bookmarkStart w:name="z56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заявления;</w:t>
      </w:r>
    </w:p>
    <w:bookmarkEnd w:id="407"/>
    <w:bookmarkStart w:name="z56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соответствующего заявления;</w:t>
      </w:r>
    </w:p>
    <w:bookmarkEnd w:id="408"/>
    <w:bookmarkStart w:name="z56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409"/>
    <w:bookmarkStart w:name="z56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410"/>
    <w:bookmarkStart w:name="z56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11"/>
    <w:bookmarkStart w:name="z56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12"/>
    <w:bookmarkStart w:name="z57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3"/>
    <w:bookmarkStart w:name="z57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уполномоченного государственного органа в сфере архитектуры и градостроительства на запрос о согласовании, который требуется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Земельного кодекса Республики Казахстан от 20 июня 2003 года;</w:t>
      </w:r>
    </w:p>
    <w:bookmarkEnd w:id="414"/>
    <w:bookmarkStart w:name="z57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415"/>
    <w:bookmarkStart w:name="z5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приложению 2 к настоящему Стандарту.</w:t>
      </w:r>
    </w:p>
    <w:bookmarkEnd w:id="416"/>
    <w:bookmarkStart w:name="z57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17"/>
    <w:bookmarkStart w:name="z57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418"/>
    <w:bookmarkStart w:name="z57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419"/>
    <w:bookmarkStart w:name="z57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420"/>
    <w:bookmarkStart w:name="z57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21"/>
    <w:bookmarkStart w:name="z57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22"/>
    <w:bookmarkStart w:name="z5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423"/>
    <w:bookmarkStart w:name="z58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424"/>
    <w:bookmarkStart w:name="z58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425"/>
    <w:bookmarkStart w:name="z58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6"/>
    <w:bookmarkStart w:name="z58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427"/>
    <w:bookmarkStart w:name="z58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28"/>
    <w:bookmarkStart w:name="z58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29"/>
    <w:bookmarkStart w:name="z58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30"/>
    <w:bookmarkStart w:name="z58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431"/>
    <w:bookmarkStart w:name="z58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а также посредством обращения через единый контакт-центр 1414, 8 800 080 7777.</w:t>
      </w:r>
    </w:p>
    <w:bookmarkEnd w:id="432"/>
    <w:bookmarkStart w:name="z59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433"/>
    <w:bookmarkStart w:name="z59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434"/>
    <w:bookmarkStart w:name="z59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435"/>
    <w:bookmarkStart w:name="z59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436"/>
    <w:bookmarkStart w:name="z59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437"/>
    <w:bookmarkStart w:name="z59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438"/>
    <w:bookmarkStart w:name="z59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39"/>
    <w:bookmarkStart w:name="z59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1414, 8 800 080 7777.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60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целевого назначения земельного участка</w:t>
      </w:r>
    </w:p>
    <w:bookmarkEnd w:id="441"/>
    <w:bookmarkStart w:name="z60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 принадлежащего мне на праве частной собственности (землепользования) расположенного по адресу</w:t>
      </w:r>
    </w:p>
    <w:bookmarkEnd w:id="442"/>
    <w:bookmarkStart w:name="z60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43"/>
    <w:bookmarkStart w:name="z60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44"/>
    <w:bookmarkStart w:name="z60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________________________________________________</w:t>
      </w:r>
    </w:p>
    <w:bookmarkEnd w:id="445"/>
    <w:bookmarkStart w:name="z60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целевого назначения __________________________________________________</w:t>
      </w:r>
    </w:p>
    <w:bookmarkEnd w:id="446"/>
    <w:bookmarkStart w:name="z60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целевое назначение __________________________________________________</w:t>
      </w:r>
    </w:p>
    <w:bookmarkEnd w:id="447"/>
    <w:bookmarkStart w:name="z60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_____________________________________________________________,</w:t>
      </w:r>
    </w:p>
    <w:bookmarkEnd w:id="448"/>
    <w:bookmarkStart w:name="z60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 земельного участка)</w:t>
      </w:r>
    </w:p>
    <w:bookmarkEnd w:id="449"/>
    <w:bookmarkStart w:name="z6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площадью_______________гектар.</w:t>
      </w:r>
    </w:p>
    <w:bookmarkEnd w:id="450"/>
    <w:bookmarkStart w:name="z61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№_____ от ______________ _______года,</w:t>
      </w:r>
    </w:p>
    <w:bookmarkEnd w:id="451"/>
    <w:bookmarkStart w:name="z61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№ ______ от ______ ________ _______ года.</w:t>
      </w:r>
    </w:p>
    <w:bookmarkEnd w:id="452"/>
    <w:bookmarkStart w:name="z61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453"/>
    <w:bookmarkStart w:name="z61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</w:t>
      </w:r>
    </w:p>
    <w:bookmarkEnd w:id="454"/>
    <w:bookmarkStart w:name="z61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 либо уполномоченного представителя юридического лица, подпись)</w:t>
      </w:r>
    </w:p>
    <w:bookmarkEnd w:id="455"/>
    <w:bookmarkStart w:name="z61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62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457"/>
    <w:bookmarkStart w:name="z6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решения на изменение целевого назначения земельного участка" ввиду представления Вами неполного пакета документов согласно перечню, предусмотренному Стандартом, а именно:</w:t>
      </w:r>
    </w:p>
    <w:bookmarkEnd w:id="458"/>
    <w:bookmarkStart w:name="z6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459"/>
    <w:bookmarkStart w:name="z6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bookmarkEnd w:id="460"/>
    <w:bookmarkStart w:name="z6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____________________________________________________________.</w:t>
      </w:r>
    </w:p>
    <w:bookmarkEnd w:id="461"/>
    <w:bookmarkStart w:name="z62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462"/>
    <w:bookmarkStart w:name="z62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3"/>
    <w:bookmarkStart w:name="z6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464"/>
    <w:bookmarkStart w:name="z6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</w:t>
      </w:r>
    </w:p>
    <w:bookmarkEnd w:id="465"/>
    <w:bookmarkStart w:name="z62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_________________________________"___" ______ 20__года.</w:t>
      </w:r>
    </w:p>
    <w:bookmarkEnd w:id="466"/>
    <w:bookmarkStart w:name="z6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633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использование земельного участка для изыскательских работ"</w:t>
      </w:r>
    </w:p>
    <w:bookmarkEnd w:id="468"/>
    <w:bookmarkStart w:name="z63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9"/>
    <w:bookmarkStart w:name="z63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услуга).</w:t>
      </w:r>
    </w:p>
    <w:bookmarkEnd w:id="470"/>
    <w:bookmarkStart w:name="z63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471"/>
    <w:bookmarkStart w:name="z63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районов, городов областного значения (далее – услугодатель).</w:t>
      </w:r>
    </w:p>
    <w:bookmarkEnd w:id="472"/>
    <w:bookmarkStart w:name="z63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473"/>
    <w:bookmarkStart w:name="z63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bookmarkEnd w:id="474"/>
    <w:bookmarkStart w:name="z64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75"/>
    <w:bookmarkStart w:name="z64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76"/>
    <w:bookmarkStart w:name="z64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77"/>
    <w:bookmarkStart w:name="z64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 и на портал – 10 (десять) рабочих дней, </w:t>
      </w:r>
    </w:p>
    <w:bookmarkEnd w:id="478"/>
    <w:bookmarkStart w:name="z64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479"/>
    <w:bookmarkStart w:name="z64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480"/>
    <w:bookmarkStart w:name="z64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481"/>
    <w:bookmarkStart w:name="z64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482"/>
    <w:bookmarkStart w:name="z64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483"/>
    <w:bookmarkStart w:name="z64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84"/>
    <w:bookmarkStart w:name="z65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485"/>
    <w:bookmarkStart w:name="z65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486"/>
    <w:bookmarkStart w:name="z65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487"/>
    <w:bookmarkStart w:name="z65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88"/>
    <w:bookmarkStart w:name="z65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489"/>
    <w:bookmarkStart w:name="z65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"электронного правительства";</w:t>
      </w:r>
    </w:p>
    <w:bookmarkEnd w:id="490"/>
    <w:bookmarkStart w:name="z65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491"/>
    <w:bookmarkStart w:name="z65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492"/>
    <w:bookmarkStart w:name="z65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по форме согласно приложению 1 к настоящему Стандарту; </w:t>
      </w:r>
    </w:p>
    <w:bookmarkEnd w:id="493"/>
    <w:bookmarkStart w:name="z65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494"/>
    <w:bookmarkStart w:name="z66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(схема) участка проведения изыскательских работ;</w:t>
      </w:r>
    </w:p>
    <w:bookmarkEnd w:id="495"/>
    <w:bookmarkStart w:name="z66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задания на выполнение изыскательских работ.</w:t>
      </w:r>
    </w:p>
    <w:bookmarkEnd w:id="496"/>
    <w:bookmarkStart w:name="z66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97"/>
    <w:bookmarkStart w:name="z66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в форме электронного документа по форме согласно приложению 1 к настоящему Стандарту; </w:t>
      </w:r>
    </w:p>
    <w:bookmarkEnd w:id="498"/>
    <w:bookmarkStart w:name="z66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плана (схема) участка проведения изыскательских работ;</w:t>
      </w:r>
    </w:p>
    <w:bookmarkEnd w:id="499"/>
    <w:bookmarkStart w:name="z66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задания на выполнение изыскательских работ.</w:t>
      </w:r>
    </w:p>
    <w:bookmarkEnd w:id="500"/>
    <w:bookmarkStart w:name="z66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501"/>
    <w:bookmarkStart w:name="z66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2"/>
    <w:bookmarkStart w:name="z66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3"/>
    <w:bookmarkStart w:name="z66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04"/>
    <w:bookmarkStart w:name="z67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соответствующего заявления;</w:t>
      </w:r>
    </w:p>
    <w:bookmarkEnd w:id="505"/>
    <w:bookmarkStart w:name="z67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06"/>
    <w:bookmarkStart w:name="z67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507"/>
    <w:bookmarkStart w:name="z67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08"/>
    <w:bookmarkStart w:name="z67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 согласно приложению 2 к настоящему Стандарту.</w:t>
      </w:r>
    </w:p>
    <w:bookmarkEnd w:id="509"/>
    <w:bookmarkStart w:name="z67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0"/>
    <w:bookmarkStart w:name="z67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1"/>
    <w:bookmarkStart w:name="z67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2"/>
    <w:bookmarkStart w:name="z67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13"/>
    <w:bookmarkStart w:name="z67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15 настоящего Стандарта. </w:t>
      </w:r>
    </w:p>
    <w:bookmarkEnd w:id="514"/>
    <w:bookmarkStart w:name="z68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515"/>
    <w:bookmarkStart w:name="z68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16"/>
    <w:bookmarkStart w:name="z68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17"/>
    <w:bookmarkStart w:name="z68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18"/>
    <w:bookmarkStart w:name="z68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19"/>
    <w:bookmarkStart w:name="z68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20"/>
    <w:bookmarkStart w:name="z68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21"/>
    <w:bookmarkStart w:name="z68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2"/>
    <w:bookmarkStart w:name="z68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523"/>
    <w:bookmarkStart w:name="z68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4"/>
    <w:bookmarkStart w:name="z69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5"/>
    <w:bookmarkStart w:name="z69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6"/>
    <w:bookmarkStart w:name="z692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527"/>
    <w:bookmarkStart w:name="z69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посредством обращения через единый контакт-центр 1414, 8 800 080 7777.</w:t>
      </w:r>
    </w:p>
    <w:bookmarkEnd w:id="528"/>
    <w:bookmarkStart w:name="z69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29"/>
    <w:bookmarkStart w:name="z69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530"/>
    <w:bookmarkStart w:name="z69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531"/>
    <w:bookmarkStart w:name="z69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532"/>
    <w:bookmarkStart w:name="z69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533"/>
    <w:bookmarkStart w:name="z69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534"/>
    <w:bookmarkStart w:name="z70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35"/>
    <w:bookmarkStart w:name="z70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услуги:1414, 8 800 080 7777.</w:t>
      </w:r>
    </w:p>
    <w:bookmarkEnd w:id="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изыскательских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</w:t>
            </w:r>
          </w:p>
        </w:tc>
      </w:tr>
    </w:tbl>
    <w:bookmarkStart w:name="z705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использование земельного участка для изыскательских работ</w:t>
      </w:r>
    </w:p>
    <w:bookmarkEnd w:id="537"/>
    <w:bookmarkStart w:name="z70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 проведения</w:t>
      </w:r>
    </w:p>
    <w:bookmarkEnd w:id="538"/>
    <w:bookmarkStart w:name="z70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работ,</w:t>
      </w:r>
    </w:p>
    <w:bookmarkEnd w:id="539"/>
    <w:bookmarkStart w:name="z7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вид и цель изыскательских работ)</w:t>
      </w:r>
    </w:p>
    <w:bookmarkEnd w:id="540"/>
    <w:bookmarkStart w:name="z70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проводимого на основании</w:t>
      </w:r>
    </w:p>
    <w:bookmarkEnd w:id="541"/>
    <w:bookmarkStart w:name="z71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42"/>
    <w:bookmarkStart w:name="z71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основание проведения изыскательских работ)</w:t>
      </w:r>
    </w:p>
    <w:bookmarkEnd w:id="543"/>
    <w:bookmarkStart w:name="z71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_________________________________________________________</w:t>
      </w:r>
    </w:p>
    <w:bookmarkEnd w:id="544"/>
    <w:bookmarkStart w:name="z71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 нахождения) земельного участка)</w:t>
      </w:r>
    </w:p>
    <w:bookmarkEnd w:id="545"/>
    <w:bookmarkStart w:name="z71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_______________, ______________________ на срок __________________</w:t>
      </w:r>
    </w:p>
    <w:bookmarkEnd w:id="546"/>
    <w:bookmarkStart w:name="z71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вид угодий)</w:t>
      </w:r>
    </w:p>
    <w:bookmarkEnd w:id="547"/>
    <w:bookmarkStart w:name="z71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работ ____________________________________________________.</w:t>
      </w:r>
    </w:p>
    <w:bookmarkEnd w:id="548"/>
    <w:bookmarkStart w:name="z71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принимать условия по использованию земельного участка в связи с проведением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</w:t>
      </w:r>
    </w:p>
    <w:bookmarkEnd w:id="549"/>
    <w:bookmarkStart w:name="z7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0"/>
    <w:bookmarkStart w:name="z71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(согласие)</w:t>
      </w:r>
    </w:p>
    <w:bookmarkEnd w:id="551"/>
    <w:bookmarkStart w:name="z72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552"/>
    <w:bookmarkStart w:name="z72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</w:t>
      </w:r>
    </w:p>
    <w:bookmarkEnd w:id="553"/>
    <w:bookmarkStart w:name="z72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554"/>
    <w:bookmarkStart w:name="z72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участка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727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556"/>
    <w:bookmarkStart w:name="z72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разрешения на использование земельного участка для изыскательских работ" ввиду представления Вами неполного пакета документов согласно перечню, предусмотренному Стандартом, а именно:</w:t>
      </w:r>
    </w:p>
    <w:bookmarkEnd w:id="557"/>
    <w:bookmarkStart w:name="z7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558"/>
    <w:bookmarkStart w:name="z7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559"/>
    <w:bookmarkStart w:name="z73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560"/>
    <w:bookmarkStart w:name="z73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561"/>
    <w:bookmarkStart w:name="z7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62"/>
    <w:bookmarkStart w:name="z7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563"/>
    <w:bookmarkStart w:name="z7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564"/>
    <w:bookmarkStart w:name="z73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________________________________________"___" ______ 20__года.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73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"Изготовление и выдача актов на право частной собственности на земельный участок"</w:t>
      </w:r>
    </w:p>
    <w:bookmarkEnd w:id="566"/>
    <w:bookmarkStart w:name="z74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7"/>
    <w:bookmarkStart w:name="z74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частной собственности на земельный участок" (далее государственная услуга)</w:t>
      </w:r>
    </w:p>
    <w:bookmarkEnd w:id="568"/>
    <w:bookmarkStart w:name="z74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569"/>
    <w:bookmarkStart w:name="z74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570"/>
    <w:bookmarkStart w:name="z74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71"/>
    <w:bookmarkStart w:name="z74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72"/>
    <w:bookmarkStart w:name="z74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573"/>
    <w:bookmarkStart w:name="z747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74"/>
    <w:bookmarkStart w:name="z74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75"/>
    <w:bookmarkStart w:name="z74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 (шесть) рабочих дней, при этом день приема документов не входит в срок оказания государственной услуги;</w:t>
      </w:r>
    </w:p>
    <w:bookmarkEnd w:id="576"/>
    <w:bookmarkStart w:name="z75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577"/>
    <w:bookmarkStart w:name="z7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578"/>
    <w:bookmarkStart w:name="z75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579"/>
    <w:bookmarkStart w:name="z75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на право частной собственности на земельный участок,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580"/>
    <w:bookmarkStart w:name="z75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81"/>
    <w:bookmarkStart w:name="z75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582"/>
    <w:bookmarkStart w:name="z75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583"/>
    <w:bookmarkStart w:name="z75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584"/>
    <w:bookmarkStart w:name="z75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585"/>
    <w:bookmarkStart w:name="z75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586"/>
    <w:bookmarkStart w:name="z76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587"/>
    <w:bookmarkStart w:name="z76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588"/>
    <w:bookmarkStart w:name="z76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89"/>
    <w:bookmarkStart w:name="z76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590"/>
    <w:bookmarkStart w:name="z76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591"/>
    <w:bookmarkStart w:name="z76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592"/>
    <w:bookmarkStart w:name="z76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593"/>
    <w:bookmarkStart w:name="z76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594"/>
    <w:bookmarkStart w:name="z76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bookmarkEnd w:id="595"/>
    <w:bookmarkStart w:name="z76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акта на право частной собственности на земельный участок по форме согласно приложению 2 к настоящему Стандарту; </w:t>
      </w:r>
    </w:p>
    <w:bookmarkEnd w:id="596"/>
    <w:bookmarkStart w:name="z77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597"/>
    <w:bookmarkStart w:name="z77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выписки из решения местного исполнительного органа о предоставлении права частной собственности на земельный участок; </w:t>
      </w:r>
    </w:p>
    <w:bookmarkEnd w:id="598"/>
    <w:bookmarkStart w:name="z77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599"/>
    <w:bookmarkStart w:name="z77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600"/>
    <w:bookmarkStart w:name="z77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bookmarkEnd w:id="601"/>
    <w:bookmarkStart w:name="z77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договора купли-продажи земельного участка (при продаже земельного участка);</w:t>
      </w:r>
    </w:p>
    <w:bookmarkEnd w:id="602"/>
    <w:bookmarkStart w:name="z77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платежного документа о произведенной оплате выкупной цены (для физических лиц квитанция, для юридических лиц платежное поручение) земельного участка (при продаже земельного участка государством);</w:t>
      </w:r>
    </w:p>
    <w:bookmarkEnd w:id="603"/>
    <w:bookmarkStart w:name="z77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документ (квитанцию) об оплате оказываемой услуги;</w:t>
      </w:r>
    </w:p>
    <w:bookmarkEnd w:id="604"/>
    <w:bookmarkStart w:name="z77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3), 6), 7), 8) и 9) части 1 пункта 9 настоящего Стандарта;</w:t>
      </w:r>
    </w:p>
    <w:bookmarkEnd w:id="605"/>
    <w:bookmarkStart w:name="z77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 услугополучатель предоставляет документы, указанные в подпунктах 1), 2), 3), 4), 5), 6), 7), 8) и 9) части 1 пункта 9 настоящего Стандарта;</w:t>
      </w:r>
    </w:p>
    <w:bookmarkEnd w:id="606"/>
    <w:bookmarkStart w:name="z78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Стандарта;</w:t>
      </w:r>
    </w:p>
    <w:bookmarkEnd w:id="607"/>
    <w:bookmarkStart w:name="z78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 и копия правоустанавливающего документа на земельный участок.</w:t>
      </w:r>
    </w:p>
    <w:bookmarkEnd w:id="608"/>
    <w:bookmarkStart w:name="z78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09"/>
    <w:bookmarkStart w:name="z78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bookmarkEnd w:id="610"/>
    <w:bookmarkStart w:name="z78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частной собственности на земельный участок по форме согласно приложению 2 к настоящему Стандарту; </w:t>
      </w:r>
    </w:p>
    <w:bookmarkEnd w:id="611"/>
    <w:bookmarkStart w:name="z78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выписки из решения местного исполнительного органа о предоставлении права частной собственности на земельный участок; </w:t>
      </w:r>
    </w:p>
    <w:bookmarkEnd w:id="612"/>
    <w:bookmarkStart w:name="z78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утвержденного уполномоченным органом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613"/>
    <w:bookmarkStart w:name="z78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614"/>
    <w:bookmarkStart w:name="z78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представляются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bookmarkEnd w:id="615"/>
    <w:bookmarkStart w:name="z78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купли-продажи земельного участка (при продаже земельного участка); </w:t>
      </w:r>
    </w:p>
    <w:bookmarkEnd w:id="616"/>
    <w:bookmarkStart w:name="z79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платежного документа произведенной оплате выкупной цены (для физических лиц квитанция, для юридических лиц платежное поручение) земельного участка (при продаже земельного участка государством);</w:t>
      </w:r>
    </w:p>
    <w:bookmarkEnd w:id="617"/>
    <w:bookmarkStart w:name="z79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платежного документа (квитанции) об оплате оказываемой услуги;</w:t>
      </w:r>
    </w:p>
    <w:bookmarkEnd w:id="618"/>
    <w:bookmarkStart w:name="z79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5), 6), 7) и 8) части 2 пункта 9 настоящего Стандарта;</w:t>
      </w:r>
    </w:p>
    <w:bookmarkEnd w:id="619"/>
    <w:bookmarkStart w:name="z79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6), 7) и 8) части 2 пункта 9 настоящего Стандарта;</w:t>
      </w:r>
    </w:p>
    <w:bookmarkEnd w:id="620"/>
    <w:bookmarkStart w:name="z79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8) части 2 пункта 9 настоящего Стандарта;</w:t>
      </w:r>
    </w:p>
    <w:bookmarkEnd w:id="621"/>
    <w:bookmarkStart w:name="z79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8) части 2 пункта 9 настоящего Стандарта и копию правоустанавливающего документа на земельный участок.</w:t>
      </w:r>
    </w:p>
    <w:bookmarkEnd w:id="622"/>
    <w:bookmarkStart w:name="z79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23"/>
    <w:bookmarkStart w:name="z79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624"/>
    <w:bookmarkStart w:name="z79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25"/>
    <w:bookmarkStart w:name="z79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26"/>
    <w:bookmarkStart w:name="z80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627"/>
    <w:bookmarkStart w:name="z80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628"/>
    <w:bookmarkStart w:name="z80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629"/>
    <w:bookmarkStart w:name="z80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630"/>
    <w:bookmarkStart w:name="z80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31"/>
    <w:bookmarkStart w:name="z80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32"/>
    <w:bookmarkStart w:name="z80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33"/>
    <w:bookmarkStart w:name="z80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 услугодатель выдает расписку об отказе в приеме заявления по форме согласно приложению 3 к настоящему Стандарту.</w:t>
      </w:r>
    </w:p>
    <w:bookmarkEnd w:id="634"/>
    <w:bookmarkStart w:name="z808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635"/>
    <w:bookmarkStart w:name="z80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</w:t>
      </w:r>
    </w:p>
    <w:bookmarkEnd w:id="636"/>
    <w:bookmarkStart w:name="z81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637"/>
    <w:bookmarkStart w:name="z81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638"/>
    <w:bookmarkStart w:name="z81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39"/>
    <w:bookmarkStart w:name="z81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640"/>
    <w:bookmarkStart w:name="z81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641"/>
    <w:bookmarkStart w:name="z81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642"/>
    <w:bookmarkStart w:name="z81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3"/>
    <w:bookmarkStart w:name="z81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644"/>
    <w:bookmarkStart w:name="z81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45"/>
    <w:bookmarkStart w:name="z81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46"/>
    <w:bookmarkStart w:name="z82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47"/>
    <w:bookmarkStart w:name="z821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услугодателя</w:t>
      </w:r>
    </w:p>
    <w:bookmarkEnd w:id="648"/>
    <w:bookmarkStart w:name="z82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649"/>
    <w:bookmarkStart w:name="z82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50"/>
    <w:bookmarkStart w:name="z82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651"/>
    <w:bookmarkStart w:name="z82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652"/>
    <w:bookmarkStart w:name="z82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653"/>
    <w:bookmarkStart w:name="z82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654"/>
    <w:bookmarkStart w:name="z82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655"/>
    <w:bookmarkStart w:name="z82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56"/>
    <w:bookmarkStart w:name="z83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57"/>
    <w:bookmarkStart w:name="z83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Жер учаскесіне жеке меншік құқығына арналған акт на право частной собственности на земельный участок</w:t>
      </w:r>
    </w:p>
    <w:bookmarkEnd w:id="659"/>
    <w:bookmarkStart w:name="z83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660"/>
    <w:bookmarkStart w:name="z83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</w:t>
      </w:r>
    </w:p>
    <w:bookmarkEnd w:id="661"/>
    <w:bookmarkStart w:name="z83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 __________________________________________</w:t>
      </w:r>
    </w:p>
    <w:bookmarkEnd w:id="662"/>
    <w:bookmarkStart w:name="z83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(ортақ бірлескен, ортақ үлестік)</w:t>
      </w:r>
    </w:p>
    <w:bookmarkEnd w:id="663"/>
    <w:bookmarkStart w:name="z84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664"/>
    <w:bookmarkStart w:name="z84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665"/>
    <w:bookmarkStart w:name="z84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666"/>
    <w:bookmarkStart w:name="z84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_____________________</w:t>
      </w:r>
    </w:p>
    <w:bookmarkEnd w:id="667"/>
    <w:bookmarkStart w:name="z84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668"/>
    <w:bookmarkStart w:name="z84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669"/>
    <w:bookmarkStart w:name="z84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670"/>
    <w:bookmarkStart w:name="z84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</w:t>
      </w:r>
    </w:p>
    <w:bookmarkEnd w:id="671"/>
    <w:bookmarkStart w:name="z84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2"/>
    <w:bookmarkStart w:name="z84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(общее совместное, общее долевое)</w:t>
      </w:r>
    </w:p>
    <w:bookmarkEnd w:id="673"/>
    <w:bookmarkStart w:name="z85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674"/>
    <w:bookmarkStart w:name="z85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675"/>
    <w:bookmarkStart w:name="z85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676"/>
    <w:bookmarkStart w:name="z85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677"/>
    <w:bookmarkStart w:name="z85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</w:t>
      </w:r>
    </w:p>
    <w:bookmarkEnd w:id="678"/>
    <w:bookmarkStart w:name="z85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679"/>
    <w:bookmarkStart w:name="z85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681"/>
    <w:bookmarkStart w:name="z85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682"/>
    <w:bookmarkStart w:name="z85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План земельного участка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"/>
        <w:gridCol w:w="11779"/>
      </w:tblGrid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тіркеу коды (бар болса)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85"/>
          <w:p>
            <w:pPr>
              <w:spacing w:after="20"/>
              <w:ind w:left="20"/>
              <w:jc w:val="both"/>
            </w:pPr>
          </w:p>
          <w:bookmarkEnd w:id="6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177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686"/>
    <w:bookmarkStart w:name="z863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 Выноска мер линий</w:t>
      </w:r>
    </w:p>
    <w:bookmarkEnd w:id="687"/>
    <w:bookmarkStart w:name="z86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drawing>
          <wp:inline distT="0" distB="0" distL="0" distR="0">
            <wp:extent cx="38481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0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 Посторонние земельные участки в границах плана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692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693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694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695"/>
    <w:bookmarkStart w:name="z87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696"/>
    <w:bookmarkStart w:name="z87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697"/>
    <w:bookmarkStart w:name="z87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организации, ведущей земельный кадастр)</w:t>
      </w:r>
    </w:p>
    <w:bookmarkEnd w:id="698"/>
    <w:bookmarkStart w:name="z87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99"/>
    <w:bookmarkStart w:name="z87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700"/>
    <w:bookmarkStart w:name="z87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құқығына арналған актілер жазылатын кітапта № ________ болып жазылды, күні ____________</w:t>
      </w:r>
    </w:p>
    <w:bookmarkEnd w:id="701"/>
    <w:bookmarkStart w:name="z87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702"/>
    <w:bookmarkStart w:name="z87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703"/>
    <w:bookmarkStart w:name="z88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704"/>
    <w:bookmarkStart w:name="z88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705"/>
    <w:bookmarkStart w:name="z88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706"/>
    <w:bookmarkStart w:name="z88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7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708"/>
    <w:bookmarkStart w:name="z88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ГЗК и подписанные электронной-цифровой подписью КУЗР МСХ РК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</w:t>
            </w:r>
          </w:p>
        </w:tc>
      </w:tr>
    </w:tbl>
    <w:bookmarkStart w:name="z887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 учаскелерінің тізбесі (кадастрлық нөмірі _______________)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08"/>
        <w:gridCol w:w="1775"/>
        <w:gridCol w:w="1156"/>
        <w:gridCol w:w="1362"/>
        <w:gridCol w:w="950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711"/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712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 Общая площадь, гектар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ауыл шаруашылығы алқаптары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713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  <w:bookmarkEnd w:id="714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715"/>
        </w:tc>
      </w:tr>
    </w:tbl>
    <w:bookmarkStart w:name="z89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716"/>
    <w:bookmarkStart w:name="z89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(жер қатынастары жөніндегі уәкілетті органның атауы)</w:t>
      </w:r>
    </w:p>
    <w:bookmarkEnd w:id="717"/>
    <w:bookmarkStart w:name="z89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718"/>
    <w:bookmarkStart w:name="z89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уполномоченного органа по земельным отношениям)</w:t>
      </w:r>
    </w:p>
    <w:bookmarkEnd w:id="719"/>
    <w:bookmarkStart w:name="z89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720"/>
    <w:bookmarkStart w:name="z89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721"/>
    <w:bookmarkStart w:name="z89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722"/>
    <w:bookmarkStart w:name="z90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723"/>
    <w:bookmarkStart w:name="z90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725"/>
    <w:bookmarkStart w:name="z90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земельный участок"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907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частной собственности на земельный участок</w:t>
      </w:r>
    </w:p>
    <w:bookmarkEnd w:id="727"/>
    <w:bookmarkStart w:name="z90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частной собственности на земельный участок, расположенный по адресу:</w:t>
      </w:r>
    </w:p>
    <w:bookmarkEnd w:id="728"/>
    <w:bookmarkStart w:name="z90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29"/>
    <w:bookmarkStart w:name="z91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(местонахождение) земельного участка)</w:t>
      </w:r>
    </w:p>
    <w:bookmarkEnd w:id="730"/>
    <w:bookmarkStart w:name="z91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731"/>
    <w:bookmarkStart w:name="z91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732"/>
    <w:bookmarkStart w:name="z91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733"/>
    <w:bookmarkStart w:name="z91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Заявитель______________________________________________________</w:t>
      </w:r>
    </w:p>
    <w:bookmarkEnd w:id="734"/>
    <w:bookmarkStart w:name="z91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919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36"/>
    <w:bookmarkStart w:name="z92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частной собственности на земельный участок" ввиду представления Вами неполного пакета документов согласно перечню, предусмотренному Стандартом, а именно:</w:t>
      </w:r>
    </w:p>
    <w:bookmarkEnd w:id="737"/>
    <w:bookmarkStart w:name="z92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38"/>
    <w:bookmarkStart w:name="z92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739"/>
    <w:bookmarkStart w:name="z92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740"/>
    <w:bookmarkStart w:name="z92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741"/>
    <w:bookmarkStart w:name="z92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42"/>
    <w:bookmarkStart w:name="z92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743"/>
    <w:bookmarkStart w:name="z92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744"/>
    <w:bookmarkStart w:name="z92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745"/>
    <w:bookmarkStart w:name="z92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746"/>
    <w:bookmarkStart w:name="z93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7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933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"Изготовление и выдача актов на право постоянного землепользования"</w:t>
      </w:r>
    </w:p>
    <w:bookmarkEnd w:id="748"/>
    <w:bookmarkStart w:name="z934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749"/>
    <w:bookmarkStart w:name="z93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постоянного землепользования" (далее государственная услуга)</w:t>
      </w:r>
    </w:p>
    <w:bookmarkEnd w:id="750"/>
    <w:bookmarkStart w:name="z93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751"/>
    <w:bookmarkStart w:name="z93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752"/>
    <w:bookmarkStart w:name="z93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53"/>
    <w:bookmarkStart w:name="z93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54"/>
    <w:bookmarkStart w:name="z94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755"/>
    <w:bookmarkStart w:name="z941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56"/>
    <w:bookmarkStart w:name="z94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57"/>
    <w:bookmarkStart w:name="z94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 (шесть) рабочих дней, при этом день приема документов не входит в срок оказания государственной услуги;</w:t>
      </w:r>
    </w:p>
    <w:bookmarkEnd w:id="758"/>
    <w:bookmarkStart w:name="z94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759"/>
    <w:bookmarkStart w:name="z94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760"/>
    <w:bookmarkStart w:name="z94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761"/>
    <w:bookmarkStart w:name="z94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на право постоянного землепользования,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762"/>
    <w:bookmarkStart w:name="z94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63"/>
    <w:bookmarkStart w:name="z94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764"/>
    <w:bookmarkStart w:name="z95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765"/>
    <w:bookmarkStart w:name="z95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государственным юридическим лицам (далее – услугополучатель).</w:t>
      </w:r>
    </w:p>
    <w:bookmarkEnd w:id="766"/>
    <w:bookmarkStart w:name="z95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767"/>
    <w:bookmarkStart w:name="z95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768"/>
    <w:bookmarkStart w:name="z95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769"/>
    <w:bookmarkStart w:name="z95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0"/>
    <w:bookmarkStart w:name="z95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771"/>
    <w:bookmarkStart w:name="z95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772"/>
    <w:bookmarkStart w:name="z95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773"/>
    <w:bookmarkStart w:name="z95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774"/>
    <w:bookmarkStart w:name="z96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775"/>
    <w:bookmarkStart w:name="z96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 на земельный участок:</w:t>
      </w:r>
    </w:p>
    <w:bookmarkEnd w:id="776"/>
    <w:bookmarkStart w:name="z96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акта на право постоянного землепользования по форме согласно приложению 2 к настоящему Стандарту; </w:t>
      </w:r>
    </w:p>
    <w:bookmarkEnd w:id="777"/>
    <w:bookmarkStart w:name="z96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778"/>
    <w:bookmarkStart w:name="z96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выписки из решения местного исполнительного органа о предоставлении права постоянного землепользования на земельный участок; </w:t>
      </w:r>
    </w:p>
    <w:bookmarkEnd w:id="779"/>
    <w:bookmarkStart w:name="z96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780"/>
    <w:bookmarkStart w:name="z96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781"/>
    <w:bookmarkStart w:name="z96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оказываемой услуги;</w:t>
      </w:r>
    </w:p>
    <w:bookmarkEnd w:id="782"/>
    <w:bookmarkStart w:name="z96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1 пункта 9 настоящего Стандарта;</w:t>
      </w:r>
    </w:p>
    <w:bookmarkEnd w:id="783"/>
    <w:bookmarkStart w:name="z96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Стандарта;</w:t>
      </w:r>
    </w:p>
    <w:bookmarkEnd w:id="784"/>
    <w:bookmarkStart w:name="z97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 и копия правоустанавливающего документа на земельный участок.</w:t>
      </w:r>
    </w:p>
    <w:bookmarkEnd w:id="785"/>
    <w:bookmarkStart w:name="z97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786"/>
    <w:bookmarkStart w:name="z97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 на земельный участок:</w:t>
      </w:r>
    </w:p>
    <w:bookmarkEnd w:id="787"/>
    <w:bookmarkStart w:name="z97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постоянного землепользования по форме согласно приложению 2 к настоящему Стандарту; </w:t>
      </w:r>
    </w:p>
    <w:bookmarkEnd w:id="788"/>
    <w:bookmarkStart w:name="z97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выписки из решения местного исполнительного органа о предоставлении права постоянного землепользования на земельный участок; </w:t>
      </w:r>
    </w:p>
    <w:bookmarkEnd w:id="789"/>
    <w:bookmarkStart w:name="z97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утвержденного уполномоченным органом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790"/>
    <w:bookmarkStart w:name="z97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791"/>
    <w:bookmarkStart w:name="z97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платежного документа (квитанции) об оплате оказываемой услуги;</w:t>
      </w:r>
    </w:p>
    <w:bookmarkEnd w:id="792"/>
    <w:bookmarkStart w:name="z97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 и 5) части 2 пункта 9 настоящего Стандарта;</w:t>
      </w:r>
    </w:p>
    <w:bookmarkEnd w:id="793"/>
    <w:bookmarkStart w:name="z97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Стандарта;</w:t>
      </w:r>
    </w:p>
    <w:bookmarkEnd w:id="794"/>
    <w:bookmarkStart w:name="z98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 и копия правоустанавливающего документа на земельный участок.</w:t>
      </w:r>
    </w:p>
    <w:bookmarkEnd w:id="795"/>
    <w:bookmarkStart w:name="z98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796"/>
    <w:bookmarkStart w:name="z98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подтверждающего право собственности на недвижимое имущество, правоустанавливающего и идентификационного документа на земельный участок, об отсутствии обременении на земельный участок, подтверждающего оплату услугополучателем (в случае оплаты через ПШЭП) истребываются услугодателем из соответствующих государственных информационных систем через шлюз "электронного правительства".</w:t>
      </w:r>
    </w:p>
    <w:bookmarkEnd w:id="797"/>
    <w:bookmarkStart w:name="z98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98"/>
    <w:bookmarkStart w:name="z98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799"/>
    <w:bookmarkStart w:name="z98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800"/>
    <w:bookmarkStart w:name="z98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801"/>
    <w:bookmarkStart w:name="z98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802"/>
    <w:bookmarkStart w:name="z98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803"/>
    <w:bookmarkStart w:name="z98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04"/>
    <w:bookmarkStart w:name="z99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05"/>
    <w:bookmarkStart w:name="z99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06"/>
    <w:bookmarkStart w:name="z99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 услугодатель выдает расписку об отказе в приеме заявления по форме согласно приложению 3 к настоящему Стандарту.</w:t>
      </w:r>
    </w:p>
    <w:bookmarkEnd w:id="807"/>
    <w:bookmarkStart w:name="z993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808"/>
    <w:bookmarkStart w:name="z99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</w:t>
      </w:r>
    </w:p>
    <w:bookmarkEnd w:id="809"/>
    <w:bookmarkStart w:name="z99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810"/>
    <w:bookmarkStart w:name="z99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811"/>
    <w:bookmarkStart w:name="z99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812"/>
    <w:bookmarkStart w:name="z99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813"/>
    <w:bookmarkStart w:name="z99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814"/>
    <w:bookmarkStart w:name="z100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815"/>
    <w:bookmarkStart w:name="z100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16"/>
    <w:bookmarkStart w:name="z100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817"/>
    <w:bookmarkStart w:name="z100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18"/>
    <w:bookmarkStart w:name="z100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19"/>
    <w:bookmarkStart w:name="z100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20"/>
    <w:bookmarkStart w:name="z1006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821"/>
    <w:bookmarkStart w:name="z100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822"/>
    <w:bookmarkStart w:name="z100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23"/>
    <w:bookmarkStart w:name="z100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824"/>
    <w:bookmarkStart w:name="z101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825"/>
    <w:bookmarkStart w:name="z101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826"/>
    <w:bookmarkStart w:name="z101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827"/>
    <w:bookmarkStart w:name="z101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828"/>
    <w:bookmarkStart w:name="z101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29"/>
    <w:bookmarkStart w:name="z101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30"/>
    <w:bookmarkStart w:name="z101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8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2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Тұрақты жер пайдалану құқығына арналған акт на право постоянного землепользования</w:t>
      </w:r>
    </w:p>
    <w:bookmarkEnd w:id="833"/>
    <w:bookmarkStart w:name="z102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834"/>
    <w:bookmarkStart w:name="z102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____________________________________________</w:t>
      </w:r>
    </w:p>
    <w:bookmarkEnd w:id="835"/>
    <w:bookmarkStart w:name="z102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тұрақты жер пайдалану құқығы _________________________________</w:t>
      </w:r>
    </w:p>
    <w:bookmarkEnd w:id="836"/>
    <w:bookmarkStart w:name="z102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(ортақ бірлескен, ортақ үлестік)</w:t>
      </w:r>
    </w:p>
    <w:bookmarkEnd w:id="837"/>
    <w:bookmarkStart w:name="z102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838"/>
    <w:bookmarkStart w:name="z102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839"/>
    <w:bookmarkStart w:name="z102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840"/>
    <w:bookmarkStart w:name="z102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_____________________</w:t>
      </w:r>
    </w:p>
    <w:bookmarkEnd w:id="841"/>
    <w:bookmarkStart w:name="z102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842"/>
    <w:bookmarkStart w:name="z103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843"/>
    <w:bookmarkStart w:name="z103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844"/>
    <w:bookmarkStart w:name="z103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постоянного землепользования _________________________________________</w:t>
      </w:r>
    </w:p>
    <w:bookmarkEnd w:id="845"/>
    <w:bookmarkStart w:name="z103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(общее совместное, общее долевое)</w:t>
      </w:r>
    </w:p>
    <w:bookmarkEnd w:id="846"/>
    <w:bookmarkStart w:name="z103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847"/>
    <w:bookmarkStart w:name="z103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848"/>
    <w:bookmarkStart w:name="z103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849"/>
    <w:bookmarkStart w:name="z103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850"/>
    <w:bookmarkStart w:name="z103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851"/>
    <w:bookmarkStart w:name="z103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852"/>
    <w:bookmarkStart w:name="z104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854"/>
    <w:bookmarkStart w:name="z104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855"/>
    <w:bookmarkStart w:name="z104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 План земельного участка</w:t>
      </w:r>
    </w:p>
    <w:bookmarkEnd w:id="8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"/>
        <w:gridCol w:w="11779"/>
      </w:tblGrid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 тіркеу коды (бар болса)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58"/>
          <w:p>
            <w:pPr>
              <w:spacing w:after="20"/>
              <w:ind w:left="20"/>
              <w:jc w:val="both"/>
            </w:pPr>
          </w:p>
          <w:bookmarkEnd w:id="8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859"/>
    <w:bookmarkStart w:name="z1047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 Выноска мер линий</w:t>
      </w:r>
    </w:p>
    <w:bookmarkEnd w:id="860"/>
    <w:bookmarkStart w:name="z104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1"/>
    <w:p>
      <w:pPr>
        <w:spacing w:after="0"/>
        <w:ind w:left="0"/>
        <w:jc w:val="both"/>
      </w:pPr>
      <w:r>
        <w:drawing>
          <wp:inline distT="0" distB="0" distL="0" distR="0">
            <wp:extent cx="38354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2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3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1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 Посторонние земельные участки в границах плана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86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866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867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868"/>
    <w:bookmarkStart w:name="z105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869"/>
    <w:bookmarkStart w:name="z105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870"/>
    <w:bookmarkStart w:name="z105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871"/>
    <w:bookmarkStart w:name="z105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72"/>
    <w:bookmarkStart w:name="z106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тегі), (фамилия, имя, отчество (при его наличии)</w:t>
      </w:r>
    </w:p>
    <w:bookmarkEnd w:id="873"/>
    <w:bookmarkStart w:name="z106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дайындалғаны туралы жазба жер учаскесіне меншік құқығына арналған актілер жазылатын кітапта № ________ болып жазылды, күні ____________</w:t>
      </w:r>
    </w:p>
    <w:bookmarkEnd w:id="874"/>
    <w:bookmarkStart w:name="z106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875"/>
    <w:bookmarkStart w:name="z106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876"/>
    <w:bookmarkStart w:name="z106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дайындаған сәтте жарамды</w:t>
      </w:r>
    </w:p>
    <w:bookmarkEnd w:id="877"/>
    <w:bookmarkStart w:name="z106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78"/>
    <w:bookmarkStart w:name="z106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879"/>
    <w:bookmarkStart w:name="z106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881"/>
    <w:bookmarkStart w:name="z106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ГЗК и подписанные электронной-цифровой подписью КУЗР МСХ РК</w:t>
      </w:r>
    </w:p>
    <w:bookmarkEnd w:id="8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</w:t>
            </w:r>
          </w:p>
        </w:tc>
      </w:tr>
    </w:tbl>
    <w:bookmarkStart w:name="z1071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_______________)</w:t>
      </w:r>
    </w:p>
    <w:bookmarkEnd w:id="883"/>
    <w:bookmarkStart w:name="z1072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48"/>
        <w:gridCol w:w="1017"/>
        <w:gridCol w:w="1239"/>
        <w:gridCol w:w="1460"/>
        <w:gridCol w:w="1019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885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88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88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88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  <w:bookmarkEnd w:id="88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890"/>
        </w:tc>
      </w:tr>
    </w:tbl>
    <w:bookmarkStart w:name="z107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басшысы, күні ___________</w:t>
      </w:r>
    </w:p>
    <w:bookmarkEnd w:id="891"/>
    <w:bookmarkStart w:name="z108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(жер қатынастары жөніндегі уәкілетті органның атауы)</w:t>
      </w:r>
    </w:p>
    <w:bookmarkEnd w:id="892"/>
    <w:bookmarkStart w:name="z108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____________________________________________, дата ____________</w:t>
      </w:r>
    </w:p>
    <w:bookmarkEnd w:id="893"/>
    <w:bookmarkStart w:name="z108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bookmarkEnd w:id="894"/>
    <w:bookmarkStart w:name="z108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басшысы, күні _________</w:t>
      </w:r>
    </w:p>
    <w:bookmarkEnd w:id="895"/>
    <w:bookmarkStart w:name="z108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896"/>
    <w:bookmarkStart w:name="z108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______________________________________________, дата ___________</w:t>
      </w:r>
    </w:p>
    <w:bookmarkEnd w:id="897"/>
    <w:bookmarkStart w:name="z108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898"/>
    <w:bookmarkStart w:name="z108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900"/>
    <w:bookmarkStart w:name="z108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9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землепользования"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093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постоянного землепользования</w:t>
      </w:r>
    </w:p>
    <w:bookmarkEnd w:id="902"/>
    <w:bookmarkStart w:name="z109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постоянного землепользования на земельный участок, расположенный по адресу:</w:t>
      </w:r>
    </w:p>
    <w:bookmarkEnd w:id="903"/>
    <w:bookmarkStart w:name="z109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04"/>
    <w:bookmarkStart w:name="z109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905"/>
    <w:bookmarkStart w:name="z109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906"/>
    <w:bookmarkStart w:name="z109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907"/>
    <w:bookmarkStart w:name="z109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908"/>
    <w:bookmarkStart w:name="z110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Заявитель______________________________________________________</w:t>
      </w:r>
    </w:p>
    <w:bookmarkEnd w:id="909"/>
    <w:bookmarkStart w:name="z110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105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911"/>
    <w:bookmarkStart w:name="z110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постоянного землепользования" ввиду представления Вами неполного пакета документов согласно перечню, предусмотренному Стандартом, а именно:</w:t>
      </w:r>
    </w:p>
    <w:bookmarkEnd w:id="912"/>
    <w:bookmarkStart w:name="z110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13"/>
    <w:bookmarkStart w:name="z110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914"/>
    <w:bookmarkStart w:name="z110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915"/>
    <w:bookmarkStart w:name="z111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916"/>
    <w:bookmarkStart w:name="z111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17"/>
    <w:bookmarkStart w:name="z111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918"/>
    <w:bookmarkStart w:name="z111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919"/>
    <w:bookmarkStart w:name="z111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920"/>
    <w:bookmarkStart w:name="z111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921"/>
    <w:bookmarkStart w:name="z111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9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11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"Изготовление и выдача актов на право временного возмездного (долгосрочного, краткосрочного) землепользования (аренды)"</w:t>
      </w:r>
    </w:p>
    <w:bookmarkEnd w:id="923"/>
    <w:bookmarkStart w:name="z1120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4"/>
    <w:bookmarkStart w:name="z112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временного возмездного (долгосрочного, краткосрочного) землепользования (аренды)" (далее – государственная услуга).</w:t>
      </w:r>
    </w:p>
    <w:bookmarkEnd w:id="925"/>
    <w:bookmarkStart w:name="z112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926"/>
    <w:bookmarkStart w:name="z112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– услугодатель).</w:t>
      </w:r>
    </w:p>
    <w:bookmarkEnd w:id="927"/>
    <w:bookmarkStart w:name="z112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28"/>
    <w:bookmarkStart w:name="z112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929"/>
    <w:bookmarkStart w:name="z112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End w:id="930"/>
    <w:bookmarkStart w:name="z1127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31"/>
    <w:bookmarkStart w:name="z112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32"/>
    <w:bookmarkStart w:name="z112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 (шесть) рабочих дней, при этом день приема документов не входит в срок оказания государственной услуги;</w:t>
      </w:r>
    </w:p>
    <w:bookmarkEnd w:id="933"/>
    <w:bookmarkStart w:name="z113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934"/>
    <w:bookmarkStart w:name="z113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935"/>
    <w:bookmarkStart w:name="z113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936"/>
    <w:bookmarkStart w:name="z113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акт на право временного возмездного (долгосрочного, краткосрочного) землепользования (аренды),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937"/>
    <w:bookmarkStart w:name="z113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38"/>
    <w:bookmarkStart w:name="z113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939"/>
    <w:bookmarkStart w:name="z113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940"/>
    <w:bookmarkStart w:name="z113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941"/>
    <w:bookmarkStart w:name="z113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942"/>
    <w:bookmarkStart w:name="z113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943"/>
    <w:bookmarkStart w:name="z114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может осуществляться через платежный шлюз "электронного правительства" (далее ПШЭП).</w:t>
      </w:r>
    </w:p>
    <w:bookmarkEnd w:id="944"/>
    <w:bookmarkStart w:name="z114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45"/>
    <w:bookmarkStart w:name="z114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946"/>
    <w:bookmarkStart w:name="z114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947"/>
    <w:bookmarkStart w:name="z114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948"/>
    <w:bookmarkStart w:name="z114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949"/>
    <w:bookmarkStart w:name="z114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950"/>
    <w:bookmarkStart w:name="z114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bookmarkEnd w:id="951"/>
    <w:bookmarkStart w:name="z114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акта на право временного возмездного (долгосрочного, краткосрочного) землепользования (аренды) по форме согласно приложению 2 к настоящему Стандарту;</w:t>
      </w:r>
    </w:p>
    <w:bookmarkEnd w:id="952"/>
    <w:bookmarkStart w:name="z114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услугополучателя, либо доверенного лица (для идентификации личности);</w:t>
      </w:r>
    </w:p>
    <w:bookmarkEnd w:id="953"/>
    <w:bookmarkStart w:name="z115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bookmarkEnd w:id="954"/>
    <w:bookmarkStart w:name="z115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955"/>
    <w:bookmarkStart w:name="z115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956"/>
    <w:bookmarkStart w:name="z115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bookmarkEnd w:id="957"/>
    <w:bookmarkStart w:name="z115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договора временного возмездного (долгосрочного, краткосрочного) землепользования (аренды) и (или) выкупа право временного возмездного (долгосрочного) землепользования (аренды); </w:t>
      </w:r>
    </w:p>
    <w:bookmarkEnd w:id="958"/>
    <w:bookmarkStart w:name="z115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платежного документа (квитанции) об оплате оказываемой услуги;</w:t>
      </w:r>
    </w:p>
    <w:bookmarkEnd w:id="959"/>
    <w:bookmarkStart w:name="z115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6), 7) и 8) части 1 пункта 9 настоящего Стандарта;</w:t>
      </w:r>
    </w:p>
    <w:bookmarkEnd w:id="960"/>
    <w:bookmarkStart w:name="z115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Стандарта;</w:t>
      </w:r>
    </w:p>
    <w:bookmarkEnd w:id="961"/>
    <w:bookmarkStart w:name="z115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 и копия правоустанавливающего документа на земельный участок.</w:t>
      </w:r>
    </w:p>
    <w:bookmarkEnd w:id="962"/>
    <w:bookmarkStart w:name="z115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63"/>
    <w:bookmarkStart w:name="z116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bookmarkEnd w:id="964"/>
    <w:bookmarkStart w:name="z116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 о выдаче акта на право временного возмездного (долгосрочного, краткосрочного) землепользования (аренды) по форме согласно приложению 2 к настоящему Стандарту;</w:t>
      </w:r>
    </w:p>
    <w:bookmarkEnd w:id="965"/>
    <w:bookmarkStart w:name="z116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bookmarkEnd w:id="966"/>
    <w:bookmarkStart w:name="z116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утвержденная уполномоченным органом,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967"/>
    <w:bookmarkStart w:name="z116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968"/>
    <w:bookmarkStart w:name="z116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bookmarkEnd w:id="969"/>
    <w:bookmarkStart w:name="z116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временного возмездного (долгосрочного, краткосрочного) землепользования (аренды) и (или) выкупа право временного возмездного (долгосрочного) землепользования (аренды); </w:t>
      </w:r>
    </w:p>
    <w:bookmarkEnd w:id="970"/>
    <w:bookmarkStart w:name="z116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платежного документа (квитанция) об оплате оказываемой услуги; </w:t>
      </w:r>
    </w:p>
    <w:bookmarkEnd w:id="971"/>
    <w:bookmarkStart w:name="z116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представляет документы, указанные в подпунктах 1), 2), 3), 4), 5), 6) и 7) части 2 пункта 9 настоящего Стандарта;</w:t>
      </w:r>
    </w:p>
    <w:bookmarkEnd w:id="972"/>
    <w:bookmarkStart w:name="z116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 и 7) части 2 пункта 9 настоящего Стандарта;</w:t>
      </w:r>
    </w:p>
    <w:bookmarkEnd w:id="973"/>
    <w:bookmarkStart w:name="z117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 и 5) части 2 пункта 9 настоящего Стандарта и копия правоустанавливающего документа на земельный участок.</w:t>
      </w:r>
    </w:p>
    <w:bookmarkEnd w:id="974"/>
    <w:bookmarkStart w:name="z117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75"/>
    <w:bookmarkStart w:name="z117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976"/>
    <w:bookmarkStart w:name="z117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77"/>
    <w:bookmarkStart w:name="z117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978"/>
    <w:bookmarkStart w:name="z117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979"/>
    <w:bookmarkStart w:name="z117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980"/>
    <w:bookmarkStart w:name="z117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981"/>
    <w:bookmarkStart w:name="z117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82"/>
    <w:bookmarkStart w:name="z117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83"/>
    <w:bookmarkStart w:name="z118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84"/>
    <w:bookmarkStart w:name="z118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 услугодатель выдает расписку об отказе в приеме заявления по форме согласно приложению 3 к настоящему Стандарту.</w:t>
      </w:r>
    </w:p>
    <w:bookmarkEnd w:id="985"/>
    <w:bookmarkStart w:name="z1182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986"/>
    <w:bookmarkStart w:name="z118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987"/>
    <w:bookmarkStart w:name="z118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988"/>
    <w:bookmarkStart w:name="z118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989"/>
    <w:bookmarkStart w:name="z118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990"/>
    <w:bookmarkStart w:name="z118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адрес);</w:t>
      </w:r>
    </w:p>
    <w:bookmarkEnd w:id="991"/>
    <w:bookmarkStart w:name="z118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992"/>
    <w:bookmarkStart w:name="z118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993"/>
    <w:bookmarkStart w:name="z119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94"/>
    <w:bookmarkStart w:name="z119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портала либо выдается нарочно в канцелярии услугодателя или министерства.</w:t>
      </w:r>
    </w:p>
    <w:bookmarkEnd w:id="995"/>
    <w:bookmarkStart w:name="z119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96"/>
    <w:bookmarkStart w:name="z119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97"/>
    <w:bookmarkStart w:name="z119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98"/>
    <w:bookmarkStart w:name="z1195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услугодателя</w:t>
      </w:r>
    </w:p>
    <w:bookmarkEnd w:id="999"/>
    <w:bookmarkStart w:name="z119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000"/>
    <w:bookmarkStart w:name="z119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001"/>
    <w:bookmarkStart w:name="z119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002"/>
    <w:bookmarkStart w:name="z119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003"/>
    <w:bookmarkStart w:name="z120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004"/>
    <w:bookmarkStart w:name="z120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1005"/>
    <w:bookmarkStart w:name="z120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006"/>
    <w:bookmarkStart w:name="z120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07"/>
    <w:bookmarkStart w:name="z120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08"/>
    <w:bookmarkStart w:name="z120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1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8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""ЕЛТАҢБА"</w:t>
      </w:r>
      <w:r>
        <w:br/>
      </w:r>
      <w:r>
        <w:rPr>
          <w:rFonts w:ascii="Times New Roman"/>
          <w:b/>
          <w:i w:val="false"/>
          <w:color w:val="000000"/>
        </w:rPr>
        <w:t>Уақытша өтеулі (ұзақ мерзімді, қысқа  мерзімді) жер пайдалану (жалдау) құқығына арналған акт на право временного возмездного (долгосрочного, краткосрочного) землепользования (аренды)</w:t>
      </w:r>
    </w:p>
    <w:bookmarkEnd w:id="1010"/>
    <w:bookmarkStart w:name="z120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1011"/>
    <w:bookmarkStart w:name="z121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 жыл мерзіміне</w:t>
      </w:r>
    </w:p>
    <w:bookmarkEnd w:id="1012"/>
    <w:bookmarkStart w:name="z121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жыл мерзіміне жер учаскесіне уақытша өтеулі (ұзақ мерзімді, қысқа мерзімді) жер пайдалану (жалдау) құқығы ___________________________________________</w:t>
      </w:r>
    </w:p>
    <w:bookmarkEnd w:id="1013"/>
    <w:bookmarkStart w:name="z121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(ортақ бірлескен, ортақ үлестік)</w:t>
      </w:r>
    </w:p>
    <w:bookmarkEnd w:id="1014"/>
    <w:bookmarkStart w:name="z121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</w:t>
      </w:r>
    </w:p>
    <w:bookmarkEnd w:id="1015"/>
    <w:bookmarkStart w:name="z121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1016"/>
    <w:bookmarkStart w:name="z121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1017"/>
    <w:bookmarkStart w:name="z121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</w:t>
      </w:r>
    </w:p>
    <w:bookmarkEnd w:id="1018"/>
    <w:bookmarkStart w:name="z121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19"/>
    <w:bookmarkStart w:name="z121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1020"/>
    <w:bookmarkStart w:name="z121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1021"/>
    <w:bookmarkStart w:name="z122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1022"/>
    <w:bookmarkStart w:name="z122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(долгосрочного, краткосрочного) землепользования (аренды) на земельный участок сроком на __________ лет</w:t>
      </w:r>
    </w:p>
    <w:bookmarkEnd w:id="1023"/>
    <w:bookmarkStart w:name="z122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24"/>
    <w:bookmarkStart w:name="z122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(общее совместное, общее долевое)</w:t>
      </w:r>
    </w:p>
    <w:bookmarkEnd w:id="1025"/>
    <w:bookmarkStart w:name="z122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</w:t>
      </w:r>
    </w:p>
    <w:bookmarkEnd w:id="1026"/>
    <w:bookmarkStart w:name="z122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1027"/>
    <w:bookmarkStart w:name="z122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1028"/>
    <w:bookmarkStart w:name="z122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</w:t>
      </w:r>
    </w:p>
    <w:bookmarkEnd w:id="1029"/>
    <w:bookmarkStart w:name="z122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30"/>
    <w:bookmarkStart w:name="z122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1031"/>
    <w:bookmarkStart w:name="z123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1032"/>
    <w:bookmarkStart w:name="z123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штрих-код МЖК ААЖ-дан алынған және ҚР АШМ ЖРБК-ның электрондық цифрлық қолтаңбасы қойылған деректерді қамтиды </w:t>
      </w:r>
    </w:p>
    <w:bookmarkEnd w:id="1034"/>
    <w:bookmarkStart w:name="z123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035"/>
    <w:bookmarkStart w:name="z123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5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План земельного участка</w:t>
      </w:r>
    </w:p>
    <w:bookmarkEnd w:id="10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"/>
        <w:gridCol w:w="11837"/>
      </w:tblGrid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тіркеу коды (бар болса)</w:t>
            </w:r>
          </w:p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 ___________________________________________________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38"/>
          <w:p>
            <w:pPr>
              <w:spacing w:after="20"/>
              <w:ind w:left="20"/>
              <w:jc w:val="both"/>
            </w:pPr>
          </w:p>
          <w:bookmarkEnd w:id="10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068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1039"/>
    <w:bookmarkStart w:name="z1238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 Выноска мер линий</w:t>
      </w:r>
    </w:p>
    <w:bookmarkEnd w:id="1040"/>
    <w:bookmarkStart w:name="z123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1"/>
    <w:p>
      <w:pPr>
        <w:spacing w:after="0"/>
        <w:ind w:left="0"/>
        <w:jc w:val="both"/>
      </w:pPr>
      <w:r>
        <w:drawing>
          <wp:inline distT="0" distB="0" distL="0" distR="0">
            <wp:extent cx="37973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ЖРБК-нің электрондық-цифрлық қолтаңбасы қойылған деректерді қамтиды</w:t>
      </w:r>
    </w:p>
    <w:bookmarkEnd w:id="1044"/>
    <w:bookmarkStart w:name="z124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045"/>
    <w:bookmarkStart w:name="z124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5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 Посторонние земельные участки в границах плана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104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1049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1050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 дайындады</w:t>
      </w:r>
    </w:p>
    <w:bookmarkEnd w:id="1051"/>
    <w:bookmarkStart w:name="z125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1052"/>
    <w:bookmarkStart w:name="z125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1053"/>
    <w:bookmarkStart w:name="z125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1054"/>
    <w:bookmarkStart w:name="z125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55"/>
    <w:bookmarkStart w:name="z125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1056"/>
    <w:bookmarkStart w:name="z125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иесінің құқығына, меншік құқығына арналған актілер жазбалары кітабына № ____ болып жазылды, күні ______</w:t>
      </w:r>
    </w:p>
    <w:bookmarkEnd w:id="1057"/>
    <w:bookmarkStart w:name="z125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1058"/>
    <w:bookmarkStart w:name="z125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1059"/>
    <w:bookmarkStart w:name="z125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1060"/>
    <w:bookmarkStart w:name="z125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061"/>
    <w:bookmarkStart w:name="z126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1062"/>
    <w:bookmarkStart w:name="z126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064"/>
    <w:bookmarkStart w:name="z126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</w:t>
            </w:r>
          </w:p>
        </w:tc>
      </w:tr>
    </w:tbl>
    <w:bookmarkStart w:name="z1265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_____________________________)</w:t>
      </w:r>
    </w:p>
    <w:bookmarkEnd w:id="1066"/>
    <w:bookmarkStart w:name="z1266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2"/>
        <w:gridCol w:w="1055"/>
        <w:gridCol w:w="1285"/>
        <w:gridCol w:w="1056"/>
        <w:gridCol w:w="1057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1068"/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1069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10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1071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 Из них пашни</w:t>
            </w:r>
          </w:p>
          <w:bookmarkEnd w:id="107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1073"/>
        </w:tc>
      </w:tr>
    </w:tbl>
    <w:bookmarkStart w:name="z127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басшысы, күні ____________</w:t>
      </w:r>
    </w:p>
    <w:bookmarkEnd w:id="1074"/>
    <w:bookmarkStart w:name="z127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(жер қатынастары жөніндегі уәкілетті органның атауы)</w:t>
      </w:r>
    </w:p>
    <w:bookmarkEnd w:id="1075"/>
    <w:bookmarkStart w:name="z127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1076"/>
    <w:bookmarkStart w:name="z127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bookmarkEnd w:id="1077"/>
    <w:bookmarkStart w:name="z127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1078"/>
    <w:bookmarkStart w:name="z127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1079"/>
    <w:bookmarkStart w:name="z127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1080"/>
    <w:bookmarkStart w:name="z128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1081"/>
    <w:bookmarkStart w:name="z128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2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083"/>
    <w:bookmarkStart w:name="z128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0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землепользования (аренды)"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287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 возмездного (долгосрочного, краткосрочного) землепользования (аренды)</w:t>
      </w:r>
    </w:p>
    <w:bookmarkEnd w:id="1085"/>
    <w:bookmarkStart w:name="z128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временного возмездного (долгосрочного, краткосрочного) землепользования (аренды) на земельный участок, расположенный по адресу:</w:t>
      </w:r>
    </w:p>
    <w:bookmarkEnd w:id="1086"/>
    <w:bookmarkStart w:name="z128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7"/>
    <w:bookmarkStart w:name="z129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1088"/>
    <w:bookmarkStart w:name="z129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</w:t>
      </w:r>
    </w:p>
    <w:bookmarkEnd w:id="1089"/>
    <w:bookmarkStart w:name="z129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1090"/>
    <w:bookmarkStart w:name="z129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091"/>
    <w:bookmarkStart w:name="z129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</w:t>
      </w:r>
    </w:p>
    <w:bookmarkEnd w:id="1092"/>
    <w:bookmarkStart w:name="z129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 лица, подпись)</w:t>
      </w:r>
    </w:p>
    <w:bookmarkEnd w:id="10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возмездного (долгосрочного,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 землепользования 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299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094"/>
    <w:bookmarkStart w:name="z130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временного возмездного (долгосрочного, краткосрочного) землепользования (аренды)" ввиду представления Вами неполного пакета документов согласно перечню, предусмотренному Стандартом, а именно:</w:t>
      </w:r>
    </w:p>
    <w:bookmarkEnd w:id="1095"/>
    <w:bookmarkStart w:name="z130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96"/>
    <w:bookmarkStart w:name="z130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1097"/>
    <w:bookmarkStart w:name="z130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1098"/>
    <w:bookmarkStart w:name="z130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099"/>
    <w:bookmarkStart w:name="z13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0"/>
    <w:bookmarkStart w:name="z13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101"/>
    <w:bookmarkStart w:name="z130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1102"/>
    <w:bookmarkStart w:name="z130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103"/>
    <w:bookmarkStart w:name="z130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104"/>
    <w:bookmarkStart w:name="z131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313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"Изготовление и выдача актов на право временного безвозмездного землепользования"</w:t>
      </w:r>
    </w:p>
    <w:bookmarkEnd w:id="1106"/>
    <w:bookmarkStart w:name="z1314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7"/>
    <w:bookmarkStart w:name="z131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временного безвозмездного землепользования" (далее – государственная услуга).</w:t>
      </w:r>
    </w:p>
    <w:bookmarkEnd w:id="1108"/>
    <w:bookmarkStart w:name="z131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109"/>
    <w:bookmarkStart w:name="z131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– услугодатель).</w:t>
      </w:r>
    </w:p>
    <w:bookmarkEnd w:id="1110"/>
    <w:bookmarkStart w:name="z131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11"/>
    <w:bookmarkStart w:name="z131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112"/>
    <w:bookmarkStart w:name="z132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End w:id="1113"/>
    <w:bookmarkStart w:name="z1321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14"/>
    <w:bookmarkStart w:name="z132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15"/>
    <w:bookmarkStart w:name="z132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 (шесть) рабочих дней, при этом день приема документов не входит в срок оказания государственной услуги;</w:t>
      </w:r>
    </w:p>
    <w:bookmarkEnd w:id="1116"/>
    <w:bookmarkStart w:name="z132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117"/>
    <w:bookmarkStart w:name="z132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118"/>
    <w:bookmarkStart w:name="z132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119"/>
    <w:bookmarkStart w:name="z132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акт на право временного безвозмездного землепользования,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1120"/>
    <w:bookmarkStart w:name="z132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121"/>
    <w:bookmarkStart w:name="z132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1122"/>
    <w:bookmarkStart w:name="z133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123"/>
    <w:bookmarkStart w:name="z133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1124"/>
    <w:bookmarkStart w:name="z133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1125"/>
    <w:bookmarkStart w:name="z133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1126"/>
    <w:bookmarkStart w:name="z133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может осуществляться через платежный шлюз "электронного правительства" (далее ПШЭП).</w:t>
      </w:r>
    </w:p>
    <w:bookmarkEnd w:id="1127"/>
    <w:bookmarkStart w:name="z133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28"/>
    <w:bookmarkStart w:name="z133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1129"/>
    <w:bookmarkStart w:name="z133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1130"/>
    <w:bookmarkStart w:name="z13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131"/>
    <w:bookmarkStart w:name="z133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1132"/>
    <w:bookmarkStart w:name="z134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1133"/>
    <w:bookmarkStart w:name="z134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bookmarkEnd w:id="1134"/>
    <w:bookmarkStart w:name="z134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акта на право временного безвозмездного землепользования по форме согласно приложению 2 к настоящему Стандарту;</w:t>
      </w:r>
    </w:p>
    <w:bookmarkEnd w:id="1135"/>
    <w:bookmarkStart w:name="z134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1136"/>
    <w:bookmarkStart w:name="z134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выписки из решения местного исполнительного органа о предоставлении права временного безвозмездного землепользования;</w:t>
      </w:r>
    </w:p>
    <w:bookmarkEnd w:id="1137"/>
    <w:bookmarkStart w:name="z134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структурным подразделением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1138"/>
    <w:bookmarkStart w:name="z134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1139"/>
    <w:bookmarkStart w:name="z134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временного безвозмездного землепользования; </w:t>
      </w:r>
    </w:p>
    <w:bookmarkEnd w:id="1140"/>
    <w:bookmarkStart w:name="z134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платежного документа (квитанции) об оплате оказываемой услуги;</w:t>
      </w:r>
    </w:p>
    <w:bookmarkEnd w:id="1141"/>
    <w:bookmarkStart w:name="z134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услуга услугополучатель предоставляет документы, указанные в подпунктах 1), 2), 3), 4), 6) и 7) части 1 пункта 9 настоящего Стандарта;</w:t>
      </w:r>
    </w:p>
    <w:bookmarkEnd w:id="1142"/>
    <w:bookmarkStart w:name="z135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1), 2) и 7) части 1 пункта 9 настоящего Стандарта;</w:t>
      </w:r>
    </w:p>
    <w:bookmarkEnd w:id="1143"/>
    <w:bookmarkStart w:name="z135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1), 2) и 7) части 1 пункта 9 настоящего Стандарта.</w:t>
      </w:r>
    </w:p>
    <w:bookmarkEnd w:id="1144"/>
    <w:bookmarkStart w:name="z135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145"/>
    <w:bookmarkStart w:name="z13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bookmarkEnd w:id="1146"/>
    <w:bookmarkStart w:name="z135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 о выдаче акта на право временного безвозмездного землепользования по форме согласно приложению 2 к настоящему Стандарту;</w:t>
      </w:r>
    </w:p>
    <w:bookmarkEnd w:id="1147"/>
    <w:bookmarkStart w:name="z13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безвозмездного землепользования;</w:t>
      </w:r>
    </w:p>
    <w:bookmarkEnd w:id="1148"/>
    <w:bookmarkStart w:name="z13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утвержденная уполномоченным органом, согласно подпункту 6) пункта 1, подпункту 15) пункта 2, подпункту 6) пункта 3 статьи 14-1 Земельного кодекса;</w:t>
      </w:r>
    </w:p>
    <w:bookmarkEnd w:id="1149"/>
    <w:bookmarkStart w:name="z13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1150"/>
    <w:bookmarkStart w:name="z135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договора временного безвозмездного землепользования; </w:t>
      </w:r>
    </w:p>
    <w:bookmarkEnd w:id="1151"/>
    <w:bookmarkStart w:name="z135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платежного документа (квитанции) об оплате оказываемой услуги;</w:t>
      </w:r>
    </w:p>
    <w:bookmarkEnd w:id="1152"/>
    <w:bookmarkStart w:name="z136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2 пункта 9 настоящего Стандарта;</w:t>
      </w:r>
    </w:p>
    <w:bookmarkEnd w:id="1153"/>
    <w:bookmarkStart w:name="z136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 и 6) части 2 пункта 9 настоящего Стандарта;</w:t>
      </w:r>
    </w:p>
    <w:bookmarkEnd w:id="1154"/>
    <w:bookmarkStart w:name="z136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 и 6) части 2 пункта 9 настоящего Стандарта.</w:t>
      </w:r>
    </w:p>
    <w:bookmarkEnd w:id="1155"/>
    <w:bookmarkStart w:name="z136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156"/>
    <w:bookmarkStart w:name="z136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1157"/>
    <w:bookmarkStart w:name="z136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58"/>
    <w:bookmarkStart w:name="z136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159"/>
    <w:bookmarkStart w:name="z136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1160"/>
    <w:bookmarkStart w:name="z13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161"/>
    <w:bookmarkStart w:name="z13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 подтверждающий полномочия).</w:t>
      </w:r>
    </w:p>
    <w:bookmarkEnd w:id="1162"/>
    <w:bookmarkStart w:name="z137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163"/>
    <w:bookmarkStart w:name="z137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64"/>
    <w:bookmarkStart w:name="z137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5"/>
    <w:bookmarkStart w:name="z137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66"/>
    <w:bookmarkStart w:name="z137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 услугодатель выдает расписку об отказе в приеме заявления по форме согласно приложению 3 к настоящему Стандарту.</w:t>
      </w:r>
    </w:p>
    <w:bookmarkEnd w:id="1167"/>
    <w:bookmarkStart w:name="z1375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168"/>
    <w:bookmarkStart w:name="z137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1169"/>
    <w:bookmarkStart w:name="z137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1170"/>
    <w:bookmarkStart w:name="z137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171"/>
    <w:bookmarkStart w:name="z137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72"/>
    <w:bookmarkStart w:name="z138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адрес);</w:t>
      </w:r>
    </w:p>
    <w:bookmarkEnd w:id="1173"/>
    <w:bookmarkStart w:name="z138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174"/>
    <w:bookmarkStart w:name="z138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175"/>
    <w:bookmarkStart w:name="z138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76"/>
    <w:bookmarkStart w:name="z138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177"/>
    <w:bookmarkStart w:name="z138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78"/>
    <w:bookmarkStart w:name="z138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79"/>
    <w:bookmarkStart w:name="z138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80"/>
    <w:bookmarkStart w:name="z1388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181"/>
    <w:bookmarkStart w:name="z138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182"/>
    <w:bookmarkStart w:name="z139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183"/>
    <w:bookmarkStart w:name="z139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184"/>
    <w:bookmarkStart w:name="z139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185"/>
    <w:bookmarkStart w:name="z139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186"/>
    <w:bookmarkStart w:name="z139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1187"/>
    <w:bookmarkStart w:name="z139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188"/>
    <w:bookmarkStart w:name="z139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89"/>
    <w:bookmarkStart w:name="z139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190"/>
    <w:bookmarkStart w:name="z139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1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1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Уақытша өтеусіз жер пайдалану құқығына арналған акт на право временного безвозмездного землепользования</w:t>
      </w:r>
    </w:p>
    <w:bookmarkEnd w:id="1192"/>
    <w:bookmarkStart w:name="z140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1193"/>
    <w:bookmarkStart w:name="z140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____________________________________________</w:t>
      </w:r>
    </w:p>
    <w:bookmarkEnd w:id="1194"/>
    <w:bookmarkStart w:name="z140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жыл мерзіміне жер учаскесіне уақытша өтеусіз жер пайдалану құқығы ________________________________________________________________________</w:t>
      </w:r>
    </w:p>
    <w:bookmarkEnd w:id="1195"/>
    <w:bookmarkStart w:name="z140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(ортақ бірлескен, ортақ үлестік </w:t>
      </w:r>
    </w:p>
    <w:bookmarkEnd w:id="1196"/>
    <w:bookmarkStart w:name="z140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1197"/>
    <w:bookmarkStart w:name="z140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1198"/>
    <w:bookmarkStart w:name="z140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</w:t>
      </w:r>
    </w:p>
    <w:bookmarkEnd w:id="1199"/>
    <w:bookmarkStart w:name="z140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пайдаланудағы шектеулері мен ауыртпалықтары _________________</w:t>
      </w:r>
    </w:p>
    <w:bookmarkEnd w:id="1200"/>
    <w:bookmarkStart w:name="z141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1201"/>
    <w:bookmarkStart w:name="z141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(бөлінеді, бөлінбейді)</w:t>
      </w:r>
    </w:p>
    <w:bookmarkEnd w:id="1202"/>
    <w:bookmarkStart w:name="z141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1203"/>
    <w:bookmarkStart w:name="z141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безвозмездного землепользования на земельный участок сроком на</w:t>
      </w:r>
    </w:p>
    <w:bookmarkEnd w:id="1204"/>
    <w:bookmarkStart w:name="z141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________________лет_______________________________________________________</w:t>
      </w:r>
    </w:p>
    <w:bookmarkEnd w:id="1205"/>
    <w:bookmarkStart w:name="z141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(общее совместное, общее долевое)</w:t>
      </w:r>
    </w:p>
    <w:bookmarkEnd w:id="1206"/>
    <w:bookmarkStart w:name="z141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1207"/>
    <w:bookmarkStart w:name="z141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1208"/>
    <w:bookmarkStart w:name="z141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1209"/>
    <w:bookmarkStart w:name="z141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1210"/>
    <w:bookmarkStart w:name="z142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1211"/>
    <w:bookmarkStart w:name="z142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1212"/>
    <w:bookmarkStart w:name="z142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214"/>
    <w:bookmarkStart w:name="z142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215"/>
    <w:bookmarkStart w:name="z142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6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План земельного участка</w:t>
      </w:r>
    </w:p>
    <w:bookmarkEnd w:id="1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"/>
        <w:gridCol w:w="11749"/>
      </w:tblGrid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жайы, мекен жайының тіркеу коды (бар болса)</w:t>
            </w:r>
          </w:p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______________________________________________ ______________________________________________</w:t>
            </w:r>
          </w:p>
        </w:tc>
      </w:tr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______________________________________________</w:t>
            </w:r>
          </w:p>
        </w:tc>
      </w:tr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18"/>
          <w:p>
            <w:pPr>
              <w:spacing w:after="20"/>
              <w:ind w:left="20"/>
              <w:jc w:val="both"/>
            </w:pPr>
          </w:p>
          <w:bookmarkEnd w:id="1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0" cy="128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1219"/>
    <w:bookmarkStart w:name="z1429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 Выноска мер линий</w:t>
      </w:r>
    </w:p>
    <w:bookmarkEnd w:id="1220"/>
    <w:bookmarkStart w:name="z143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1"/>
    <w:p>
      <w:pPr>
        <w:spacing w:after="0"/>
        <w:ind w:left="0"/>
        <w:jc w:val="both"/>
      </w:pPr>
      <w:r>
        <w:drawing>
          <wp:inline distT="0" distB="0" distL="0" distR="0">
            <wp:extent cx="30226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2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224"/>
    <w:bookmarkStart w:name="z143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225"/>
    <w:bookmarkStart w:name="z143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6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 Посторонние земельные участки в границах плана</w:t>
      </w:r>
    </w:p>
    <w:bookmarkEnd w:id="1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122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1229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1230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1231"/>
    <w:bookmarkStart w:name="z144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1232"/>
    <w:bookmarkStart w:name="z144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1233"/>
    <w:bookmarkStart w:name="z144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организации, ведущей земельный кадастр)</w:t>
      </w:r>
    </w:p>
    <w:bookmarkEnd w:id="1234"/>
    <w:bookmarkStart w:name="z144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5"/>
    <w:bookmarkStart w:name="z144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1236"/>
    <w:bookmarkStart w:name="z144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иесінің құқығына, меншік құқығына арналған актілер жазбалары кітабына № ____ болып жазылды, күні ______</w:t>
      </w:r>
    </w:p>
    <w:bookmarkEnd w:id="1237"/>
    <w:bookmarkStart w:name="z144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1238"/>
    <w:bookmarkStart w:name="z144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1239"/>
    <w:bookmarkStart w:name="z144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240"/>
    <w:bookmarkStart w:name="z145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1241"/>
    <w:bookmarkStart w:name="z145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1242"/>
    <w:bookmarkStart w:name="z145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244"/>
    <w:bookmarkStart w:name="z145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</w:t>
            </w:r>
          </w:p>
        </w:tc>
      </w:tr>
    </w:tbl>
    <w:bookmarkStart w:name="z1456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_____________________________)</w:t>
      </w:r>
    </w:p>
    <w:bookmarkEnd w:id="1246"/>
    <w:bookmarkStart w:name="z1457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____________________)</w:t>
      </w:r>
    </w:p>
    <w:bookmarkEnd w:id="1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48"/>
        <w:gridCol w:w="1017"/>
        <w:gridCol w:w="1239"/>
        <w:gridCol w:w="1460"/>
        <w:gridCol w:w="1019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1248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124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125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125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  <w:bookmarkEnd w:id="12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1253"/>
        </w:tc>
      </w:tr>
    </w:tbl>
    <w:bookmarkStart w:name="z14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басшысы, күні ___________</w:t>
      </w:r>
    </w:p>
    <w:bookmarkEnd w:id="1254"/>
    <w:bookmarkStart w:name="z14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(жер қатынастары жөніндегі уәкілетті органның атауы)</w:t>
      </w:r>
    </w:p>
    <w:bookmarkEnd w:id="1255"/>
    <w:bookmarkStart w:name="z14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_______________________________________________, дата _____________</w:t>
      </w:r>
    </w:p>
    <w:bookmarkEnd w:id="1256"/>
    <w:bookmarkStart w:name="z14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уполномоченного органа по земельным отношениям)</w:t>
      </w:r>
    </w:p>
    <w:bookmarkEnd w:id="1257"/>
    <w:bookmarkStart w:name="z14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басшысы, күні___________</w:t>
      </w:r>
    </w:p>
    <w:bookmarkEnd w:id="1258"/>
    <w:bookmarkStart w:name="z14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1259"/>
    <w:bookmarkStart w:name="z14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______________________________________________, дата ______________</w:t>
      </w:r>
    </w:p>
    <w:bookmarkEnd w:id="1260"/>
    <w:bookmarkStart w:name="z14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1261"/>
    <w:bookmarkStart w:name="z14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2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263"/>
    <w:bookmarkStart w:name="z14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478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 безвозмездного землепользования</w:t>
      </w:r>
    </w:p>
    <w:bookmarkEnd w:id="1265"/>
    <w:bookmarkStart w:name="z147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временного безвозмездного землепользования на земельный участок, расположенный по адресу:</w:t>
      </w:r>
    </w:p>
    <w:bookmarkEnd w:id="1266"/>
    <w:bookmarkStart w:name="z148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67"/>
    <w:bookmarkStart w:name="z148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(местонахождение) земельного участка)</w:t>
      </w:r>
    </w:p>
    <w:bookmarkEnd w:id="1268"/>
    <w:bookmarkStart w:name="z148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1269"/>
    <w:bookmarkStart w:name="z148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(целевое назначение земельного участка)</w:t>
      </w:r>
    </w:p>
    <w:bookmarkEnd w:id="1270"/>
    <w:bookmarkStart w:name="z148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271"/>
    <w:bookmarkStart w:name="z148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</w:t>
      </w:r>
    </w:p>
    <w:bookmarkEnd w:id="1272"/>
    <w:bookmarkStart w:name="z148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1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490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274"/>
    <w:bookmarkStart w:name="z149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временного безвозмездного землепользования" ввиду представления Вами неполного пакета документов согласно перечню, предусмотренному Стандартом, а именно:</w:t>
      </w:r>
    </w:p>
    <w:bookmarkEnd w:id="1275"/>
    <w:bookmarkStart w:name="z149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76"/>
    <w:bookmarkStart w:name="z149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1277"/>
    <w:bookmarkStart w:name="z149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1278"/>
    <w:bookmarkStart w:name="z149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279"/>
    <w:bookmarkStart w:name="z149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0"/>
    <w:bookmarkStart w:name="z149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281"/>
    <w:bookmarkStart w:name="z149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</w:t>
      </w:r>
    </w:p>
    <w:bookmarkEnd w:id="1282"/>
    <w:bookmarkStart w:name="z149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283"/>
    <w:bookmarkStart w:name="z150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284"/>
    <w:bookmarkStart w:name="z150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</w:tbl>
    <w:bookmarkStart w:name="z1504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769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"Определение кадастровой (оценочной) стоимости земельного участка"</w:t>
      </w:r>
    </w:p>
    <w:bookmarkEnd w:id="1287"/>
    <w:bookmarkStart w:name="z1770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8"/>
    <w:bookmarkStart w:name="z177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кадастровой (оценочной) стоимости земельного участка" (далее государственная услуга).</w:t>
      </w:r>
    </w:p>
    <w:bookmarkEnd w:id="1289"/>
    <w:bookmarkStart w:name="z177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1290"/>
    <w:bookmarkStart w:name="z177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1291"/>
    <w:bookmarkStart w:name="z177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1292"/>
    <w:bookmarkStart w:name="z1775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93"/>
    <w:bookmarkStart w:name="z177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94"/>
    <w:bookmarkStart w:name="z177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земель населенных пунктов 5 (пять) рабочих дней, для земель других категорий – 10 (десять) рабочих дней, при этом день приема документов не входит в срок оказания государственной услуги;</w:t>
      </w:r>
    </w:p>
    <w:bookmarkEnd w:id="1295"/>
    <w:bookmarkStart w:name="z177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296"/>
    <w:bookmarkStart w:name="z177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297"/>
    <w:bookmarkStart w:name="z178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98"/>
    <w:bookmarkStart w:name="z178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акт об определении кадастровой (оценочной) стоимости земельного участка,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1299"/>
    <w:bookmarkStart w:name="z178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00"/>
    <w:bookmarkStart w:name="z178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301"/>
    <w:bookmarkStart w:name="z178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услугодателя, которыми выдается платежный документ (квитанция), подтверждающий размер и дату оплаты.</w:t>
      </w:r>
    </w:p>
    <w:bookmarkEnd w:id="1302"/>
    <w:bookmarkStart w:name="z178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1303"/>
    <w:bookmarkStart w:name="z178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1304"/>
    <w:bookmarkStart w:name="z178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услугодателю:</w:t>
      </w:r>
    </w:p>
    <w:bookmarkEnd w:id="1305"/>
    <w:bookmarkStart w:name="z178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определение кадастровой (оценочной) стоимости земельного участка по форме согласно приложению 2 к настоящему Стандарту;</w:t>
      </w:r>
    </w:p>
    <w:bookmarkEnd w:id="1306"/>
    <w:bookmarkStart w:name="z178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выбора и (или) схему размещения земельного участка (с экспликацией сельскохозяйственных угодий для земель сельскохозяйственного назначения) или копия идентификационного документа;</w:t>
      </w:r>
    </w:p>
    <w:bookmarkEnd w:id="1307"/>
    <w:bookmarkStart w:name="z179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1308"/>
    <w:bookmarkStart w:name="z179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 (квитанция) об оплате услуги за определение кадастровой (оценочной) стоимости земельного участка.</w:t>
      </w:r>
    </w:p>
    <w:bookmarkEnd w:id="1309"/>
    <w:bookmarkStart w:name="z179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310"/>
    <w:bookmarkStart w:name="z179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платежный шлюз "электронного правительства" (далее – ПШЭП), услугодатель получает из соответствующих государственных информационных систем через ПШЭП.</w:t>
      </w:r>
    </w:p>
    <w:bookmarkEnd w:id="1311"/>
    <w:bookmarkStart w:name="z179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12"/>
    <w:bookmarkStart w:name="z179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услугополучателю выдается расписка о приеме заявления.</w:t>
      </w:r>
    </w:p>
    <w:bookmarkEnd w:id="1313"/>
    <w:bookmarkStart w:name="z179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 подтверждающий полномочия).</w:t>
      </w:r>
    </w:p>
    <w:bookmarkEnd w:id="1314"/>
    <w:bookmarkStart w:name="z179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315"/>
    <w:bookmarkStart w:name="z179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316"/>
    <w:bookmarkStart w:name="z179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17"/>
    <w:bookmarkStart w:name="z180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18"/>
    <w:bookmarkStart w:name="z180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 работник услугодателя выдает расписку об отказе в приеме заявления по форме согласно приложению 3 к настоящему Стандарту.</w:t>
      </w:r>
    </w:p>
    <w:bookmarkEnd w:id="1319"/>
    <w:bookmarkStart w:name="z1802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320"/>
    <w:bookmarkStart w:name="z180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1321"/>
    <w:bookmarkStart w:name="z180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1322"/>
    <w:bookmarkStart w:name="z180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323"/>
    <w:bookmarkStart w:name="z180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24"/>
    <w:bookmarkStart w:name="z180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325"/>
    <w:bookmarkStart w:name="z180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326"/>
    <w:bookmarkStart w:name="z180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327"/>
    <w:bookmarkStart w:name="z181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28"/>
    <w:bookmarkStart w:name="z181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329"/>
    <w:bookmarkStart w:name="z181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30"/>
    <w:bookmarkStart w:name="z181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31"/>
    <w:bookmarkStart w:name="z181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32"/>
    <w:bookmarkStart w:name="z1815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услугодателя</w:t>
      </w:r>
    </w:p>
    <w:bookmarkEnd w:id="1333"/>
    <w:bookmarkStart w:name="z181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334"/>
    <w:bookmarkStart w:name="z181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335"/>
    <w:bookmarkStart w:name="z181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336"/>
    <w:bookmarkStart w:name="z181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337"/>
    <w:bookmarkStart w:name="z182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338"/>
    <w:bookmarkStart w:name="z182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www.gov4c.kz.</w:t>
      </w:r>
    </w:p>
    <w:bookmarkEnd w:id="1339"/>
    <w:bookmarkStart w:name="z182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услуги:1414, 8 800 080 7777.</w:t>
      </w:r>
    </w:p>
    <w:bookmarkEnd w:id="1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5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работ по оказанию государственной услуги "Определение кадастровой (оценочной) стоимости земельного участка"</w:t>
      </w:r>
    </w:p>
    <w:bookmarkEnd w:id="1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529"/>
        <w:gridCol w:w="2589"/>
        <w:gridCol w:w="1709"/>
        <w:gridCol w:w="2982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оценки стоимости земельного участка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 (далее – га), категория сложности природно-экономических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(без НДС)*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от базовой площади участка и категории сложности природно-экономических зон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повышения стоимости работ в зависимости от площади участка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гражданам для ведения личного домашнего (подсобного) хозяйства, строительства и обслуживания жилого дома, садоводства и дачного строительства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нормы бесплатного предоставления земельного участка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кодекса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при превышении нормы бесплатного предоставления государством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под застройку или застроенного зданиями и сооружениями их комплексами, включая земли, предназначенные для обслуживания зданий и сооружений в соответствии с их назначением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– до 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– до 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– 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100 га</w:t>
            </w:r>
          </w:p>
          <w:bookmarkEnd w:id="1342"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участка, предоставленного (предоставляемого) гражданам и негосударственным юридическим лицам для ведения сельскохозяйственного производства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</w:t>
            </w:r>
          </w:p>
          <w:bookmarkEnd w:id="1343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  <w:bookmarkEnd w:id="1344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– до 500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 – до 1000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– до 5000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5000 га</w:t>
            </w:r>
          </w:p>
          <w:bookmarkEnd w:id="1345"/>
        </w:tc>
      </w:tr>
    </w:tbl>
    <w:bookmarkStart w:name="z184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 стоимости работ могут применяться коэффициенты общей части прейскуранта цен.</w:t>
      </w:r>
    </w:p>
    <w:bookmarkEnd w:id="1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844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определение кадастровой (оценочной) стоимости земельного участка</w:t>
      </w:r>
    </w:p>
    <w:bookmarkEnd w:id="1347"/>
    <w:bookmarkStart w:name="z184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работы по определению кадастровой (оценочной) стоимости земельного участка, расположенного по адресу:_</w:t>
      </w:r>
    </w:p>
    <w:bookmarkEnd w:id="1348"/>
    <w:bookmarkStart w:name="z184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1349"/>
    <w:bookmarkStart w:name="z184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1350"/>
    <w:bookmarkStart w:name="z184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_____________________________________________________,</w:t>
      </w:r>
    </w:p>
    <w:bookmarkEnd w:id="1351"/>
    <w:bookmarkStart w:name="z184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__________________________________________________________,</w:t>
      </w:r>
    </w:p>
    <w:bookmarkEnd w:id="1352"/>
    <w:bookmarkStart w:name="z185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оценки ______________________________________________________________,</w:t>
      </w:r>
    </w:p>
    <w:bookmarkEnd w:id="1353"/>
    <w:bookmarkStart w:name="z185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 ______________________________________.</w:t>
      </w:r>
    </w:p>
    <w:bookmarkEnd w:id="1354"/>
    <w:bookmarkStart w:name="z185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использования сведений, составляющих охраняемую законом тайну, содержащихся в информационных системах.</w:t>
      </w:r>
    </w:p>
    <w:bookmarkEnd w:id="1355"/>
    <w:bookmarkStart w:name="z185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Заявитель___________________________________________________</w:t>
      </w:r>
    </w:p>
    <w:bookmarkEnd w:id="1356"/>
    <w:bookmarkStart w:name="z185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357"/>
    <w:bookmarkStart w:name="z185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58"/>
    <w:bookmarkStart w:name="z185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лица либо уполномоченного представителя юридического лица, подпись)</w:t>
      </w:r>
    </w:p>
    <w:bookmarkEnd w:id="1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859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360"/>
    <w:bookmarkStart w:name="z186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"Определение кадастровой (оценочной) стоимости земельного участка" ввиду представления Вами неполного пакета документов согласно перечню, предусмотренному Стандартом, а именно:</w:t>
      </w:r>
    </w:p>
    <w:bookmarkEnd w:id="1361"/>
    <w:bookmarkStart w:name="z186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362"/>
    <w:bookmarkStart w:name="z186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1363"/>
    <w:bookmarkStart w:name="z186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1364"/>
    <w:bookmarkStart w:name="z186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365"/>
    <w:bookmarkStart w:name="z186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6"/>
    <w:bookmarkStart w:name="z186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367"/>
    <w:bookmarkStart w:name="z186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1368"/>
    <w:bookmarkStart w:name="z186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369"/>
    <w:bookmarkStart w:name="z186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370"/>
    <w:bookmarkStart w:name="z187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40</w:t>
            </w:r>
          </w:p>
        </w:tc>
      </w:tr>
    </w:tbl>
    <w:bookmarkStart w:name="z1873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на перевод орошаемой пашни в неорошаемые виды угодий"</w:t>
      </w:r>
    </w:p>
    <w:bookmarkEnd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