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efa8" w14:textId="38de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февраля 2019 года № 58. Зарегистрирован в Министерстве юстиции Республики Казахстан 6 февраля 2019 года № 18263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формах документов строгой отчетности, используемых организациями образования в образовательной деятельности, утвержденных указанным приказом, формы: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единое национальное тестирование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сертификата единого национального тестирования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на конкурс по присуждению образовательного гранта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присуждении образовательного гранта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комплексного тестирования для выпускников технического и профессионального образования, поступающих на родственные специальности по сокращенным образовательным программам с ускоренным сроком обучения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сертификата комплексного тестирования исключить;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сертификатом единого национального тестирования для участия в конкурсе на присуждение образовательного гранта или для поступающих в высшее учебное заведение на платной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заявлением для участия в конкурсе на присуждение образовательного гранта (высшее образование) через информационную систему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заявлением для участия в комплексном тестировании в магистратуру с казахским, русским, английском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сертификатом комплексного тестирования для поступления в магистратуру с казахским или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сертификатом комплексного тестирования для поступления в магистратуру с английским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заявлением для участия в конкурсе на присуждение образовательного гранта (послевузовское образование) через информационную систему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заявлением для участия в конкурсе на присуждение образовательного гранта (послевузовское образование)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свидетельством о присуждении образовательного гранта по группам образовательных программ послевузовского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 едином национальном тестировании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543800" cy="1084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4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единого национального тестирования для поступающих в высшее учебное заведение на платной основе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 конкурсе на присуждение образовательного гранта (высшее образование)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6327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присуждении образовательного гранта по группам образовательных программ высшего образования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единого национального тестирования для выпускников организаций технического и профессионального, послесреднего образования, поступающих по родственным направлениям подготовки кадров высшего образования, предусматривающих сокращенные сроки обучения 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единого национального тестирования для участия в конкурсе на присуждение образовательного гранта или для поступающих в высшее учебное заведение на платной основе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 конкурсе на присуждение образовательного гранта (высшее образование) через информационную систему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556500" cy="1139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139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 комплексном тестировании в магистратуру с казахским, русским, английском языком обучения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комплексного тестирования для поступления в магистратуру с казахским или русским языком обучения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комплексного тестирования для поступления в магистратуру с английским языком обучения 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 конкурсе на присуждение образовательного гранта (послевузовское образование) через информационную систему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 конкурсе на присуждение образовательного гранта (послевузовское образование)</w:t>
      </w:r>
    </w:p>
    <w:bookmarkEnd w:id="45"/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493000" cy="1146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146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2007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присуждении образовательного гранта по группам образовательных программ послевузовского образования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