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d98b" w14:textId="100d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внутренних дел Республики Казахстан от 23 мая 2015 года № 474 "Об утверждении регламентов государственных услуг в сфере оборота гражданского и служебного оружия и патронов к нему, гражданских пиротехнических веществ и изделий с их применением"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января 2019 года № 67. Зарегистрирован в Министерстве юстиции Республики Казахстан 1 февраля 2019 года № 18258. Утратил силу приказом Министра внутренних дел Республики Казахстан от 27 марта 2020 года № 254.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23 мая 2015 года № 474 "Об утверждении регламентов государственных услуг в сфере оборота гражданского и служебного оружия и патронов к нему, гражданских пиротехнических веществ и изделий с их применением" (зарегистрирован в Реестре государственной регистрации нормативных правовых актов № 11514, опубликованный в информационно-правовой системе "Әділет" от 5 августа 2015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разработке, производству, ремонту, торговле, коллекционированию, экспонированию гражданского и служебного оружия и патронов к нему",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разработке, производству, торговле, использованию гражданских пиротехнических веществ и изделий с их применением",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направления физическим и юридическим лицам на комиссионную продажу гражданского и служебного оружия и патронов к нему",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направления физическим и юридическим лицам на комиссионную продажу гражданского и служебного оружия и патронов к нему" (далее - государственная услуга) оказывается территориальными подразделениями Министерства внутренних дел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направления физическим и юридическим лицам на комиссионную продажу гражданского и служебного оружия и патронов к нему", утвержденного приказом Министра внутренних дел Республики Казахстан от 24 апреля 2015 года № 395 (зарегистрирован в Реестре государственной регистрации нормативных правовых актов № 11211) (далее - Стандарт).";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физическим и юридическим лицам на приобретение, хранение, хранение и ношение, перевозку гражданского и служебного оружия и патронов к нему",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приобретение, хранение гражданских пиротехнических веществ и изделий с их применением",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открытие и функционирование стрелковых тиров (стрельбищ) и стендов",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государственную регистрацию настоящего приказа в Министерстве юстиции Республики Казахстан;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2015 года № 474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по разработке, производству, ремонту, торговле, коллекционированию, экспонированию гражданского и служебного оружия и патронов к нему"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по разработке, производству, ремонту, торговле, коллекционированию, экспонированию гражданского и служебного оружия и патронов к нему" (далее - государственная услуга) оказывается территориальными подразделениями Министерства внутренних дел Республики Казахстан (далее – услугодатель) посредством, веб-портала "электронного правительства" (далее – Портал)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разработке, производству, ремонту, торговле, коллекционированию, экспонированию гражданского и служебного оружия и патронов к нему", утвержденного приказом Министра внутренних дел Республики Казахстан от 24 апреля 2015 года № 395 (зарегистрирован в Реестре государственной регистрации нормативных правовых актов № 11211) (далее - Стандарт).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лицензии, переоформление лицензии, для занятия деятельностью по разработке, производству, ремонту, торговле, коллекционированию, экспонированию гражданского и служебного оружия и патронов к нему, либо мотивированный отказ в оказании государственной услуги через Портал.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электронного запроса услугополучателя через Портал, предусмотренного в пункте 9 Стандарта, необходимых для оказания государственной услуги.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выполнения: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исполнитель услугодателя проверяет на Портале в поступивших заявках заявление услугополучателя в день его поступления и перенаправляет во вкладку "Задачи на обработку" – время исполнения в течении рабочего дня. 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 – срок исполнения 2 (два) рабочих дня; 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исполнителем после поступления заявления во вкладку "Задачи на обработку" проводится проверка представленных документов услугополучателем на соответствие их квалификационным требованиям, готовится положительный результат по выдаче, лицензии и (или) приложения к лицензии или ее переоформлении при реорганизации юридического лица-лицензиата в форме выделения или разделения,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дальнейшем рассмотрении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срок исполнения 15 (пятнадцать) рабочих дней.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и (или) приложения к лицензии или ее переоформлении при реорганизации юридического лица-лицензиата в форме выделения или разделения, исполнителем направляются запросы в территориальные Комитеты национальной безопасности Республики Казахстан и подразделения по борьбе с экстремизмом и терроризмом и организованной преступностью Министерства внутренних дел Республики Казахстан (далее – МВД), для проверки лиц имеющих доступ к оружию по учетам по линии борьбы с экстремизмом, терроризмом или организованной преступностью, 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территориальный орган внутренних дел, для проведения обследования помещений для разработки, производства, торговли, ремонта, коллекционирования, экспонирования, хранения гражданского и служебного оружия, на соответствие установленным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оружия", осуществляется проверка по информационным системам Комитета по правовой статистике и специальным учетам при Генеральной прокуратуре Республики Казахстан и информационно аналитического центра МВД, для проверки лиц имеющих доступ к оружию на наличие судимости и административных правонарушений;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результата оказания государственной услуги исполнителем услугодателя в течении 1 (одного) часа;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проверяет результат услуги на соответствие квалификационным требованиям в течении рабочего дня и подписывает результат оказания государственной услуги, в случае несоответствия возвращает на доработку исполнителю;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 в "личный кабинет" в форме электронного документа, в день подписания.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обработка заявления в поступивших заявках;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соответствия/ несоответствия представленных документов услугополучателя установленным квалификационным требованиям, а также готовый проект результата оказания государственной услуги;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сформированный результат оказания государственной услуги в виде электронного документа, подписанного электронной цифровой подписью (далее - ЭЦП) руководителя услугодателя.</w:t>
      </w:r>
    </w:p>
    <w:bookmarkEnd w:id="31"/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проверяет на Портале в поступивших заявках заявление услугополучателя и перенаправляет его для работы,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с момента обработки заявления, рассматривает, осуществляет проверку соответствия услугополучателя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оказании государственной услуги по основаниям предусмотренных пунктом 10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пункта 5 настоящего Регламента;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проверяет результат услуги на соответствие квалификационным требованиям и подписывает результат оказания государственной услуги, в случае несоответствия возвращает на доработку исполнителю;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оказания государственной услуги в день подписания направляется в "личный кабинет" услугополучателя.</w:t>
      </w:r>
    </w:p>
    <w:bookmarkEnd w:id="41"/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и использования информационных систем в процессе оказания государственной услуги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 приложении к настоящему регламенту.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Направленный услугополучателем запрос через портал поступает на рассмотрение услугодателю.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для запроса на получение государственной услуги на портале выбирает "Выдача лицензии на осуществление деятельности по разработке, производству, ремонту, торговле, коллекционированию, экспонированию гражданского и служебного оружия и патронов к нему". 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запроса, автоматически заполняя данные о услугополучателе.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данные в соответствующих окнах: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платежный шлюз электронного правительства;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 квалификационными требованиями.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сохраняет запрос, подписывая его ЭЦП. При отправке запроса через портал услугополучателю из "личного кабинета" доступна информация о запросе, которая обновляется в ходе его обработки услугодателем (отметки о доставке, регистрации, исполнении, ответ о рассмотрении или отказе в рассмотрении).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через Портал: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проверяет на Портале в поступивших заявках заявление услугополучателя и перенаправляет его для работы,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с момента обработки заявления, рассматривает, осуществляет проверку соответствия услугополучателя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оказании государственной услуги по основаниям предусмотренных пунктом 10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пункта 5 настоящего Регламента;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проверяет результат услуги на соответствие квалификационным требованиям и подписывает результат оказания государственной услуги, в случае несоответствия возвращает на доработку исполнителю.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услугополучателя" посредством Портала.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ремонту, торговле,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коллекционированию, экспонированию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и патронов к нему"</w:t>
            </w:r>
          </w:p>
        </w:tc>
      </w:tr>
    </w:tbl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по разработке, производству, ремонту, торговле, коллекционированию, экспонированию гражданского и служебного оружия и патронов к нему"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веб-портала "электронного правительства".</w:t>
      </w:r>
    </w:p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431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начало или завершение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495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наименование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4699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переход к следующей процедуре (действию)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2015 года № 474</w:t>
            </w:r>
          </w:p>
        </w:tc>
      </w:tr>
    </w:tbl>
    <w:bookmarkStart w:name="z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по разработке, производству, торговле, использованию гражданских пиротехнических веществ и изделий с их применением"</w:t>
      </w:r>
    </w:p>
    <w:bookmarkEnd w:id="62"/>
    <w:bookmarkStart w:name="z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по разработке, производству, торговле, использованию гражданских пиротехнических веществ и изделий с их применением" (далее - государственная услуга) оказывается территориальными подразделениями Министерства внутренних дел Республики Казахстан (далее – услугодатель) посредством, веб-портала "электронного правительства" (далее – Портал)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разработке, производству, торговле, использованию гражданских пиротехнических веществ и изделий с их применением", утвержденного приказом Министра внутренних дел Республики Казахстан от 24 апреля 2015 года № 395 (зарегистрирован в Реестре государственной регистрации нормативных правовых актов № 11211) (далее - Стандарт).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лицензии на осуществление деятельности по разработке, производству, торговле, использованию гражданских пиротехнических веществ и изделий с их применением, либо мотивированный отказ в оказании государственной услуги через Портал.</w:t>
      </w:r>
    </w:p>
    <w:bookmarkEnd w:id="66"/>
    <w:bookmarkStart w:name="z8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электронного запроса услугополучателя через Портал,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выполнения: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исполнитель услугодателя проверяет на Портале в поступивших заявках заявление услугополучателя в день его поступления и перенаправляет во вкладку "Задачи на обработку" – время исполнения в течении рабочего дня. 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 – срок исполнения 2 (два) рабочих дня; 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исполнителем после поступления обращения во вкладку "Задачи на обработку" проводится проверка представленных документов услугополучателем на соответствие их квалификационным требованиям, готовится положительный результат по выдаче, переоформлению лицензии и (или) приложения к лицензии, в том числе при реорганизации юридического лица-лицензиата в форме выделения или разделения,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дальнейшем рассмотрении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срок исполнения 15 (пятнадцать) рабочих дней.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или ее переоформлении при реорганизации юридического лица-лицензиата в форме выделения или разделения, исполнителем осуществляется проверка по информационным системам Комитета по правовой статистике и специальным учетам при Генеральной прокуратуре Республики Казахстан и информационно аналитического центра Министерства внутренних дел для проверки лиц имеющих доступ к пиротехническим изделиям на наличие судимости, направляется запрос в территориальный орган внутренних дел для осуществления проверки субъекта на соответствие требованиям органов внутренних дел по порядку хранения, сохранности и учета гражданских пиротехнических веществ и изделий с их применением;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результата оказания государственной услуги исполнителем услугодателя в течении 1 (одного) часа;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проверяет результат услуги на соответствие квалификационным требованиям в течении рабочего дня и подписывает результат оказания государственной услуги, в случае несоответствия возвращает на доработку исполнителю;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 в "личный кабинет" в форме электронного документа, в день подписания.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обработка заявления в поступивших заявках;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соответствия/ несоответствия представленных документов услугополучателя установленным квалификационным требованиям, а также готовый проект результата оказания государственной услуги;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сформированный результат оказания государственной услуги в виде электронного документа, подписанного электронной цифровой подписью (далее - ЭЦП) руководителя услугодателя.</w:t>
      </w:r>
    </w:p>
    <w:bookmarkEnd w:id="81"/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проверяет на Портале в поступивших заявках заявление услугополучателя и перенаправляет его для работы,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с момента обработки заявления, рассматривает, осуществляет проверку соответствия услугополучателя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пункта 5 настоящего Регламента;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проверяет результат услуги на соответствие квалификационным требованиям и подписывает результат оказания государственной услуги, в случае несоответствия возвращает на доработку исполнителю;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оказания государственной услуги в день подписания направляется в "личный кабинет" услугополучателя.</w:t>
      </w:r>
    </w:p>
    <w:bookmarkEnd w:id="91"/>
    <w:bookmarkStart w:name="z10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и использования информационных систем в процессе оказания государственной услуги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 приложении к настоящему регламенту.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Направленный услугополучателем запрос через портал поступает на рассмотрение услугодателю.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для запроса на получение государственной услуги на портале выбирает "Выдача лицензии на осуществление деятельности по разработке, производству, торговле, использованию гражданских пиротехнических веществ и изделий с их применением". 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запроса, автоматически заполняя данные о услугополучателе.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данные в соответствующих окнах: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платежный шлюз электронного правительства;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 квалификационными требованиями.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сохраняет запрос, подписывая его ЭЦП. При отправке запроса через портал услугополучателю из "личного кабинета" доступна информация о запросе, которая обновляется в ходе его обработки услугодателем (отметки о доставке, регистрации, исполнении, ответ о рассмотрении или отказе в рассмотрении).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через Портал: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проверяет на Портале в поступивших заявках заявление услугополучателя и перенаправляет его для работы,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с момента обработки заявления, рассматривает, осуществляет проверку соответствия услугополучателя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пункта 5 настоящего Регламента;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проверяет результат услуги на соответствие квалификационным требованиям и подписывает результат оказания государственной услуги, в случае несоответствия возвращает на доработку исполнителю.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услугополучателя" посредством Портала.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торговле,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с их применением"</w:t>
            </w:r>
          </w:p>
        </w:tc>
      </w:tr>
    </w:tbl>
    <w:bookmarkStart w:name="z12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по разработке, производству, торговле, использованию гражданских пиротехнических веществ и изделий с их применением"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веб-портала "электронного правительства".</w:t>
      </w:r>
    </w:p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431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начало или завершение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495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наименование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4699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переход к следующей процедуре (действию)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2015 года № 474</w:t>
            </w:r>
          </w:p>
        </w:tc>
      </w:tr>
    </w:tbl>
    <w:bookmarkStart w:name="z13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нему"</w:t>
      </w:r>
    </w:p>
    <w:bookmarkEnd w:id="112"/>
    <w:bookmarkStart w:name="z13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нему" (далее - государственная услуга) оказывается территориальными подразделениями Министерства внутренних дел Республики Казахстан (далее – услугодатель) посредством, веб-портала "электронного правительства" (далее – Портал)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нему", утвержденного приказом Министра внутренних дел Республики Казахстан от 24 апреля 2015 года № 395 (зарегистрирован в Реестре государственной регистрации нормативных правовых актов № 11211) (далее - Стандарт).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нему, либо мотивированный отказ в оказании государственной услуги через Портал.</w:t>
      </w:r>
    </w:p>
    <w:bookmarkEnd w:id="116"/>
    <w:bookmarkStart w:name="z13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электронного запроса услугополучателя через Портал,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выполнения: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исполнитель услугодателя проверяет на Портале в поступивших заявках заявление услугополучателя в день его поступления и перенаправляет во вкладку "Задачи на обработку" – время исполнения в течении рабочего дня. 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 – срок исполнения 2 (два) рабочих дня; 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исполнителем после поступления обращения во вкладку "Задачи на обработку" проводится проверка представленных документов услугополучателем на соответствие их к установленным требованиям, предусмотренных пунктом 9 Стандарта, готовится положительный результат оказания государственной услуги,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дальнейшем рассмотрении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срок исполнения 15 (пятнадцать) рабочих дней;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результата оказания государственной услуги исполнителем услугодателя в течении 1 (одного) часа;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проверяет результат услуги на соответствие установленным требованиям, предусмотренных пунктом 9 Стандарта в течении рабочего дня и подписывает результат оказания государственной услуги, в случае несоответствия возвращает на доработку исполнителю;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 в "личный кабинет" в форме электронного документа, в день подписания.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обработка заявления в поступивших заявках;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соответствия/ несоответствия представленных документов услугополучателя установленным требованиям, предусмотренных пунктом 9 Стандарта, а также готовый проект результата оказания государственной услуги;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сформированный результат оказания государственной услуги в виде электронного документа, подписанного электронной цифровой подписью (далее - ЭЦП) руководителя услугодателя.</w:t>
      </w:r>
    </w:p>
    <w:bookmarkEnd w:id="129"/>
    <w:bookmarkStart w:name="z15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проверяет на Портале в поступивших заявках заявление услугополучателя и перенаправляет его для работы,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с момента обработки заявления, рассматривает, осуществляет проверку соответствия услугополучателя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пункта 5 настоящего Регламента;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проверяет результат услуги на соответствие установленным требованиям предусмотренных пунктом 9 Стандарта и подписывает результат оказания государственной услуги, в случае несоответствия возвращает на доработку исполнителю;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оказания государственной услуги в день подписания направляется в "личный кабинет" услугополучателя.</w:t>
      </w:r>
    </w:p>
    <w:bookmarkEnd w:id="139"/>
    <w:bookmarkStart w:name="z16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и использования информационных систем в процессе оказания государственной услуги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 приложении к настоящему регламенту.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Направленный услугополучателем запрос через портал поступает на рассмотрение услугодателю.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для запроса на получение государственной услуги на портале выбирает "Выдача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нему". 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запроса, автоматически заполняя данные о услугополучателе.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данные в соответствующих окнах: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платежный шлюз электронного правительства;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 квалификационными требованиями.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сохраняет запрос, подписывая его ЭЦП. При отправке запроса через портал услугополучателю из "личного кабинета" доступна информация о запросе, которая обновляется в ходе его обработки услугодателем (отметки о доставке, регистрации, исполнении, ответ о рассмотрении или отказе в рассмотрении).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через Портал: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проверяет на Портале в поступивших заявках заявление услугополучателя и перенаправляет его для работы,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с момента обработки заявления, рассматривает, осуществляет проверку соответствия услугополучателя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пункта 5 настоящего Регламента;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проверяет результат услуги на соответствие установленным требованиям предусмотренных пунктом 9 Стандарта и подписывает результат оказания государственной услуги, в случае несоответствия возвращает на доработку исполнителю.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услугополучателя" посредством Портала.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транзит через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и патронов к нему"</w:t>
            </w:r>
          </w:p>
        </w:tc>
      </w:tr>
    </w:tbl>
    <w:bookmarkStart w:name="z17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нему"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веб-портала "электронного правительства".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431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начало или завершение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495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наименование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4699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переход к следующей процедуре (действию)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2015 года № 474</w:t>
            </w:r>
          </w:p>
        </w:tc>
      </w:tr>
    </w:tbl>
    <w:bookmarkStart w:name="z18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физическим и юридическим лицам на приобретение, хранение, хранение и ношение, перевозку гражданского и служебного оружия и патронов к нему"</w:t>
      </w:r>
    </w:p>
    <w:bookmarkEnd w:id="160"/>
    <w:bookmarkStart w:name="z18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физическим и юридическим лицам на приобретение, хранение, хранение и ношение, перевозку гражданского и служебного оружия и патронов к нему" (далее - государственная услуга) оказывается территориальными подразделениями Министерства внутренних дел Республики Казахстан (далее – услугодатель) посредством, веб-портала "электронного правительства" (далее – Портал)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физическим и юридическим лицам на приобретение, хранение, хранение и ношение, перевозку гражданского и служебного оружия и патронов к нему", утвержденного приказом Министра внутренних дел Республики Казахстан от 24 апреля 2015 года № 395 (зарегистрирован в Реестре государственной регистрации нормативных правовых актов № 11211) (далее - Стандарт).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разрешения физическим и юридическим лицам на приобретение, хранение, хранение и ношение, перевозку гражданского и служебного оружия и патронов к нему, либо мотивированный отказ в оказании государственной услуги через Портал.</w:t>
      </w:r>
    </w:p>
    <w:bookmarkEnd w:id="164"/>
    <w:bookmarkStart w:name="z18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электронного запроса услугополучателя через Портал,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выполнения: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исполнитель услугодателя проверяет на Портале в поступивших заявках заявление услугополучателя в день его поступления и перенаправляет во вкладку "Задачи на обработку" – время исполнения в течении рабочего дня. 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 – срок исполнения 2 (два) рабочих дня; 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исполнителем после поступления обращения во вкладку "Задачи на обработку" проводится проверка представленных документов услугополучателем на соответствие их к установленным требованиям, предусмотренных пунктом 9 Стандарта, готовится положительный результат оказания государственной услуги,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дальнейшем рассмотрении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срок исполнения 15 (пятнадцать) рабочих дней.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разрешения, исполнителем направляются запросы в территориальные Комитеты национальной безопасности Республики Казахстан и подразделения по борьбе с экстремизмом и терроризмом и организованной преступностью Министерства внутренних дел Республики Казахстан (далее – МВД), для проверки лиц имеющих доступ к оружию по учетам по линии борьбы с экстремизмом, терроризмом или организованной преступностью, назначает проверку для проведения обследования помещений для хранения гражданского и служебного оружия, на соответствие установленным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оружия", осуществляется проверка по информационным системам Комитета по правовой статистике и специальным учетам при Генеральной прокуратуре Республики Казахстан и информационно аналитического центра МВД, для проверки лиц имеющих доступ к оружию на наличие судимости и административных правонарушений;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результата оказания государственной услуги исполнителем услугодателя в течении 1 (одного) часа;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проверяет результат услуги на соответствие установленным требованиям,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рабочего дня и подписывает результат оказания государственной услуги, в случае несоответствия возвращает на доработку исполнителю;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 в "личный кабинет" в форме электронного документа, в день подписания.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обработка заявления в поступивших заявках;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соответствия/ несоответствия представленных документов услугополучателя установленным требованиям, предусмотренных пунктом 9 Стандарта, а также готовый проект результата оказания государственной услуги;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сформированный результат оказания государственной услуги в виде электронного документа, подписанного электронной цифровой подписью (далее - ЭЦП) руководителя услугодателя.</w:t>
      </w:r>
    </w:p>
    <w:bookmarkEnd w:id="178"/>
    <w:bookmarkStart w:name="z20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портал;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исполнитель;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проверяет на Портале в поступивших заявках заявление услугополучателя и перенаправляет его для работы,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с момента обработки заявления, рассматривает, осуществляет проверку соответствия услугополучателя установленным требованиям предусмотренных пунктом 9 Стандарта,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оказании государственной услуги по основаниям предусмотренных пунктом 10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пункта 5 настоящего Регламента;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проверяет результат услуги на соответствие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подписывает результат оказания государственной услуги, в случае несоответствия возвращает на доработку исполнителю;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оказания государственной услуги в день подписания направляется в "личный кабинет" услугополучателя.</w:t>
      </w:r>
    </w:p>
    <w:bookmarkEnd w:id="188"/>
    <w:bookmarkStart w:name="z21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и использования информационных систем в процессе оказания государственной услуги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 приложении к настоящему регламенту.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Направленный услугополучателем запрос через портал поступает на рассмотрение услугодателю.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для запроса на получение государственной услуги на портале выбирает "Выдача разрешения физическим и юридическим лицам на приобретение, хранение, хранение и ношение, перевозку гражданского и служебного оружия и патронов к нему". 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запроса, автоматически заполняя данные о услугополучателе.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данные в соответствующих окнах: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платежный шлюз электронного правительства;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 квалификационными требованиями.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сохраняет запрос, подписывая его ЭЦП. При отправке запроса через портал услугополучателю из "личного кабинета" доступна информация о запросе, которая обновляется в ходе его обработки услугодателем (отметки о доставке, регистрации, исполнении, ответ о рассмотрении или отказе в рассмотрении).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через Портал: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исполнитель услугодателя проверяет на Портале в поступивших заявках заявление услугополучателя и перенаправляет его для работы,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с момента обработки заявления, рассматривает, осуществляет проверку соответствия услугополучателя установленным требованиям предусмотренных пунктом 9 Стандарта,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пункта 5 настоящего Регламента;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проверяет результат услуги на соответствие установленным требованиям предусмотренных пунктом 9 Стандарта и подписывает результат оказания государственной услуги, в случае несоответствия возвращает на доработку исполнителю.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услугополучателя" посредством Портала.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служебного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патронов к нему"</w:t>
            </w:r>
          </w:p>
        </w:tc>
      </w:tr>
    </w:tbl>
    <w:bookmarkStart w:name="z22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физическим и юридическим лицам на приобретение, хранение, хранение и ношение, перевозку гражданского и служебного оружия и патронов к нему"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веб-портала "электронного правительства".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431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начало или завершение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495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наименование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4699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переход к следующей процедуре (действию)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2015 года № 474</w:t>
            </w:r>
          </w:p>
        </w:tc>
      </w:tr>
    </w:tbl>
    <w:bookmarkStart w:name="z23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приобретение, хранение гражданских пиротехнических веществ и изделий с их применением"</w:t>
      </w:r>
    </w:p>
    <w:bookmarkEnd w:id="210"/>
    <w:bookmarkStart w:name="z23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1"/>
    <w:bookmarkStart w:name="z23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приобретение, хранение гражданских пиротехнических веществ и изделий с их применением" (далее - государственная услуга) оказывается территориальными подразделениями Министерства внутренних дел Республики Казахстан (далее – услугодатель) посредством, веб-портала "электронного правительства" (далее – Портал)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приобретение, хранение гражданских пиротехнических веществ и изделий с их применением", утвержденного приказом Министра внутренних дел Республики Казахстан от 24 апреля 2015 года № 395 (зарегистрирован в Реестре государственной регистрации нормативных правовых актов № 11211) (далее - Стандарт).</w:t>
      </w:r>
    </w:p>
    <w:bookmarkEnd w:id="212"/>
    <w:bookmarkStart w:name="z23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213"/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разрешения на приобретение, хранение гражданских пиротехнических веществ и изделий с их применением, либо мотивированный отказ в оказании государственной услуги через Портал.</w:t>
      </w:r>
    </w:p>
    <w:bookmarkEnd w:id="214"/>
    <w:bookmarkStart w:name="z24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5"/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электронного запроса услугополучателя через Портал, предусмотренного в пункте 9 Стандарта, необходимых для оказания государственной услуги.</w:t>
      </w:r>
    </w:p>
    <w:bookmarkEnd w:id="216"/>
    <w:bookmarkStart w:name="z2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выполнения:</w:t>
      </w:r>
    </w:p>
    <w:bookmarkEnd w:id="217"/>
    <w:bookmarkStart w:name="z24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исполнитель услугодателя проверяет на Портале в поступивших заявках заявление услугополучателя в день его поступления и перенаправляет во вкладку "Задачи на обработку" – время исполнения в течении рабочего дня. </w:t>
      </w:r>
    </w:p>
    <w:bookmarkEnd w:id="218"/>
    <w:bookmarkStart w:name="z24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 – срок исполнения 2 (два) рабочих дня; </w:t>
      </w:r>
    </w:p>
    <w:bookmarkEnd w:id="219"/>
    <w:bookmarkStart w:name="z24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исполнителем после поступления обращения во вкладку "Задачи на обработку" проводится проверка представленных документов услугополучателем на соответствие их к установленным требованиям, предусмотренных пунктом 9 Стандарта, готовится положительный результат оказания государственной услуги,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дальнейшем рассмотрении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срок исполнения 15 (пятнадцать) рабочих дней.</w:t>
      </w:r>
    </w:p>
    <w:bookmarkEnd w:id="220"/>
    <w:bookmarkStart w:name="z24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результата оказания государственной услуги исполнителем услугодателя в течении 1 (одного) часа;</w:t>
      </w:r>
    </w:p>
    <w:bookmarkEnd w:id="221"/>
    <w:bookmarkStart w:name="z24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проверяет результат услуги на соответствие установленным требованиям, предусмотренных пунктом 9 Стандарта в течении рабочего дня и подписывает результат оказания государственной услуги, в случае несоответствия возвращает на доработку исполнителю;</w:t>
      </w:r>
    </w:p>
    <w:bookmarkEnd w:id="222"/>
    <w:bookmarkStart w:name="z24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 в "личный кабинет" в форме электронного документа, в день подписания.</w:t>
      </w:r>
    </w:p>
    <w:bookmarkEnd w:id="223"/>
    <w:bookmarkStart w:name="z25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24"/>
    <w:bookmarkStart w:name="z25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обработка заявления в поступивших заявках;</w:t>
      </w:r>
    </w:p>
    <w:bookmarkEnd w:id="225"/>
    <w:bookmarkStart w:name="z25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соответствия/ несоответствия представленных документов услугополучателя установленным требованиям,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готовый проект результата оказания государственной услуги;</w:t>
      </w:r>
    </w:p>
    <w:bookmarkEnd w:id="226"/>
    <w:bookmarkStart w:name="z25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сформированный результат оказания государственной услуги в виде электронного документа, подписанного электронной цифровой подписью (далее - ЭЦП) руководителя услугодателя.</w:t>
      </w:r>
    </w:p>
    <w:bookmarkEnd w:id="227"/>
    <w:bookmarkStart w:name="z254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8"/>
    <w:bookmarkStart w:name="z25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229"/>
    <w:bookmarkStart w:name="z25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портал;</w:t>
      </w:r>
    </w:p>
    <w:bookmarkEnd w:id="230"/>
    <w:bookmarkStart w:name="z25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исполнитель;</w:t>
      </w:r>
    </w:p>
    <w:bookmarkEnd w:id="231"/>
    <w:bookmarkStart w:name="z25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232"/>
    <w:bookmarkStart w:name="z25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233"/>
    <w:bookmarkStart w:name="z26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проверяет на Портале в поступивших заявках заявление услугополучателя и перенаправляет его для работы,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234"/>
    <w:bookmarkStart w:name="z26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с момента обработки заявления, рассматривает, осуществляет проверку соответствия услугополучателя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пункта 5 настоящего Регламента;</w:t>
      </w:r>
    </w:p>
    <w:bookmarkEnd w:id="235"/>
    <w:bookmarkStart w:name="z26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проверяет результат услуги на соответствие установленным требованиям предусмотренных пунктом 9 Стандарта и подписывает результат оказания государственной услуги, в случае несоответствия возвращает на доработку исполнителю;</w:t>
      </w:r>
    </w:p>
    <w:bookmarkEnd w:id="236"/>
    <w:bookmarkStart w:name="z2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оказания государственной услуги в день подписания направляется в "личный кабинет" услугополучателя.</w:t>
      </w:r>
    </w:p>
    <w:bookmarkEnd w:id="237"/>
    <w:bookmarkStart w:name="z26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и использования информационных систем в процессе оказания государственной услуги</w:t>
      </w:r>
    </w:p>
    <w:bookmarkEnd w:id="238"/>
    <w:bookmarkStart w:name="z26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 приложении к настоящему регламенту.</w:t>
      </w:r>
    </w:p>
    <w:bookmarkEnd w:id="239"/>
    <w:bookmarkStart w:name="z26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Направленный услугополучателем запрос через портал поступает на рассмотрение услугодателю.</w:t>
      </w:r>
    </w:p>
    <w:bookmarkEnd w:id="240"/>
    <w:bookmarkStart w:name="z26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</w:p>
    <w:bookmarkEnd w:id="241"/>
    <w:bookmarkStart w:name="z26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для запроса на получение государственной услуги на портале выбирает "Выдача разрешения на приобретение, хранение гражданских пиротехнических веществ и изделий с их применением". </w:t>
      </w:r>
    </w:p>
    <w:bookmarkEnd w:id="242"/>
    <w:bookmarkStart w:name="z26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запроса, автоматически заполняя данные о услугополучателе.</w:t>
      </w:r>
    </w:p>
    <w:bookmarkEnd w:id="243"/>
    <w:bookmarkStart w:name="z27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данные в соответствующих окнах:</w:t>
      </w:r>
    </w:p>
    <w:bookmarkEnd w:id="244"/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платежный шлюз электронного правительства;</w:t>
      </w:r>
    </w:p>
    <w:bookmarkEnd w:id="245"/>
    <w:bookmarkStart w:name="z2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 квалификационными требованиями.</w:t>
      </w:r>
    </w:p>
    <w:bookmarkEnd w:id="246"/>
    <w:bookmarkStart w:name="z27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сохраняет запрос, подписывая его ЭЦП. При отправке запроса через портал услугополучателю из "личного кабинета" доступна информация о запросе, которая обновляется в ходе его обработки услугодателем (отметки о доставке, регистрации, исполнении, ответ о рассмотрении или отказе в рассмотрении).</w:t>
      </w:r>
    </w:p>
    <w:bookmarkEnd w:id="247"/>
    <w:bookmarkStart w:name="z27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через Портал:</w:t>
      </w:r>
    </w:p>
    <w:bookmarkEnd w:id="248"/>
    <w:bookmarkStart w:name="z27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проверяет на Портале в поступивших заявках заявление услугополучателя и перенаправляет его для работы,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249"/>
    <w:bookmarkStart w:name="z27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с момента обработки заявления, рассматривает, осуществляет проверку соответствия услугополучателя установленным требованиям предусмотренных пунктом 9 Стандарта,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пункта 5 настоящего Регламента;</w:t>
      </w:r>
    </w:p>
    <w:bookmarkEnd w:id="250"/>
    <w:bookmarkStart w:name="z27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проверяет результат услуги на соответствие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подписывает результат оказания государственной услуги, в случае несоответствия возвращает на доработку исполнителю.</w:t>
      </w:r>
    </w:p>
    <w:bookmarkEnd w:id="251"/>
    <w:bookmarkStart w:name="z27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услугополучателя" посредством Портала.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 применением"</w:t>
            </w:r>
          </w:p>
        </w:tc>
      </w:tr>
    </w:tbl>
    <w:bookmarkStart w:name="z280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приобретение, хранение гражданских пиротехнических веществ и изделий с их применением"</w:t>
      </w:r>
    </w:p>
    <w:bookmarkEnd w:id="253"/>
    <w:bookmarkStart w:name="z28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веб-портала "электронного правительства".</w:t>
      </w:r>
    </w:p>
    <w:bookmarkEnd w:id="255"/>
    <w:bookmarkStart w:name="z28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431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начало или завершение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495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наименование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8"/>
    <w:p>
      <w:pPr>
        <w:spacing w:after="0"/>
        <w:ind w:left="0"/>
        <w:jc w:val="both"/>
      </w:pPr>
      <w:r>
        <w:drawing>
          <wp:inline distT="0" distB="0" distL="0" distR="0">
            <wp:extent cx="4699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переход к следующей процедуре (действию)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2015 года № 474</w:t>
            </w:r>
          </w:p>
        </w:tc>
      </w:tr>
    </w:tbl>
    <w:bookmarkStart w:name="z28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открытие и функционирование стрелковых тиров (стрельбищ)  и стендов"</w:t>
      </w:r>
    </w:p>
    <w:bookmarkEnd w:id="259"/>
    <w:bookmarkStart w:name="z28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0"/>
    <w:bookmarkStart w:name="z29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открытие и функционирование стрелковых тиров (стрельбищ) и стендов" (далее - государственная услуга) оказывается территориальными подразделениями Министерства внутренних дел Республики Казахстан (далее – услугодатель) посредством, веб-портала "электронного правительства" (далее – Портал)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открытие и функционирование стрелковых тиров (стрельбищ) и стендов", утвержденного приказом Министра внутренних дел Республики Казахстан от 24 апреля 2015 года № 395 (зарегистрирован в Реестре государственной регистрации нормативных правовых актов № 11211) (далее - Стандарт).</w:t>
      </w:r>
    </w:p>
    <w:bookmarkEnd w:id="261"/>
    <w:bookmarkStart w:name="z29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262"/>
    <w:bookmarkStart w:name="z29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разрешения на открытие и функционирование стрелковых тиров (стрельбищ) и стендов, либо мотивированный отказ в оказании государственной услуги через Портал.</w:t>
      </w:r>
    </w:p>
    <w:bookmarkEnd w:id="263"/>
    <w:bookmarkStart w:name="z29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4"/>
    <w:bookmarkStart w:name="z29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электронного запроса услугополучателя через Портал,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bookmarkEnd w:id="265"/>
    <w:bookmarkStart w:name="z29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выполнения:</w:t>
      </w:r>
    </w:p>
    <w:bookmarkEnd w:id="266"/>
    <w:bookmarkStart w:name="z29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исполнитель услугодателя проверяет на Портале в поступивших заявках заявление услугополучателя в день его поступления и перенаправляет во вкладку "Задачи на обработку" – время исполнения в течении рабочего дня. </w:t>
      </w:r>
    </w:p>
    <w:bookmarkEnd w:id="267"/>
    <w:bookmarkStart w:name="z29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 – срок исполнения 2 (два) рабочих дня; </w:t>
      </w:r>
    </w:p>
    <w:bookmarkEnd w:id="268"/>
    <w:bookmarkStart w:name="z29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исполнителем после поступления обращения во вкладку "Задачи на обработку" проводится проверка представленных документов услугополучателем на соответствие их к установленным требованиям, предусмотренных пунктом 9 Стандарта, готовится положительный результат оказания государственной услуги,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дальнейшем рассмотрении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срок исполнения 15 (пятнадцать) рабочих дней.</w:t>
      </w:r>
    </w:p>
    <w:bookmarkEnd w:id="269"/>
    <w:bookmarkStart w:name="z29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разрешения, исполнителем направляются запросы в территориальные Комитеты национальной безопасности Республики Казахстан и подразделения по борьбе с экстремизмом и терроризмом и организованной преступностью Министерства внутренних дел Республики Казахстан (далее – МВД), для проверки лиц имеющих доступ к оружию по учетам по линии борьбы с экстремизмом, терроризмом или организованной преступностью, назначает проверку для проведения обследования помещений для хранения гражданского и служебного оружия, на соответствие установленным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оружия", осуществляется проверка по информационным системам Комитета по правовой статистике и специальным учетам при Генеральной прокуратуре Республики Казахстан и информационно аналитического центра МВД, для проверки лиц имеющих доступ к оружию на наличие судимости и административных правонарушений;</w:t>
      </w:r>
    </w:p>
    <w:bookmarkEnd w:id="270"/>
    <w:bookmarkStart w:name="z30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результата оказания государственной услуги исполнителем услугодателя в течении 1 (одного) часа;</w:t>
      </w:r>
    </w:p>
    <w:bookmarkEnd w:id="271"/>
    <w:bookmarkStart w:name="z30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проверяет результат услуги на соответствие установленным требованиям,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рабочего дня и подписывает результат оказания государственной услуги, в случае несоответствия возвращает на доработку исполнителю;</w:t>
      </w:r>
    </w:p>
    <w:bookmarkEnd w:id="272"/>
    <w:bookmarkStart w:name="z30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 в "личный кабинет" в форме электронного документа, в день подписания.</w:t>
      </w:r>
    </w:p>
    <w:bookmarkEnd w:id="273"/>
    <w:bookmarkStart w:name="z30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4"/>
    <w:bookmarkStart w:name="z30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обработка заявления в поступивших заявках;</w:t>
      </w:r>
    </w:p>
    <w:bookmarkEnd w:id="275"/>
    <w:bookmarkStart w:name="z30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соответствия/ несоответствия представленных документов услугополучателя установленным требованиям, предусмотренных пунктом 9 Стандарта, а также готовый проект результата оказания государственной услуги;</w:t>
      </w:r>
    </w:p>
    <w:bookmarkEnd w:id="276"/>
    <w:bookmarkStart w:name="z30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сформированный результат оказания государственной услуги в виде электронного документа, подписанного электронной цифровой подписью (далее - ЭЦП) руководителя услугодателя.</w:t>
      </w:r>
    </w:p>
    <w:bookmarkEnd w:id="277"/>
    <w:bookmarkStart w:name="z307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8"/>
    <w:bookmarkStart w:name="z30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279"/>
    <w:bookmarkStart w:name="z30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портал;</w:t>
      </w:r>
    </w:p>
    <w:bookmarkEnd w:id="280"/>
    <w:bookmarkStart w:name="z31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исполнитель;</w:t>
      </w:r>
    </w:p>
    <w:bookmarkEnd w:id="281"/>
    <w:bookmarkStart w:name="z31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282"/>
    <w:bookmarkStart w:name="z31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283"/>
    <w:bookmarkStart w:name="z31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проверяет на Портале в поступивших заявках заявление услугополучателя и перенаправляет его для работы,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284"/>
    <w:bookmarkStart w:name="z31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с момента обработки заявления, рассматривает, осуществляет проверку соответствия услугополучателя установленным требованиям предусмотренных пунктом 9 Стандарта,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пункта 5 настоящего Регламента;</w:t>
      </w:r>
    </w:p>
    <w:bookmarkEnd w:id="285"/>
    <w:bookmarkStart w:name="z31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проверяет результат услуги на соответствие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подписывает результат оказания государственной услуги, в случае несоответствия возвращает на доработку исполнителю;</w:t>
      </w:r>
    </w:p>
    <w:bookmarkEnd w:id="286"/>
    <w:bookmarkStart w:name="z31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оказания государственной услуги в день подписания направляется в "личный кабинет" услугополучателя.</w:t>
      </w:r>
    </w:p>
    <w:bookmarkEnd w:id="287"/>
    <w:bookmarkStart w:name="z317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и использования информационных систем в процессе оказания государственной услуги</w:t>
      </w:r>
    </w:p>
    <w:bookmarkEnd w:id="288"/>
    <w:bookmarkStart w:name="z31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 приложении к настоящему регламенту.</w:t>
      </w:r>
    </w:p>
    <w:bookmarkEnd w:id="289"/>
    <w:bookmarkStart w:name="z31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Направленный услугополучателем запрос через портал поступает на рассмотрение услугодателю.</w:t>
      </w:r>
    </w:p>
    <w:bookmarkEnd w:id="290"/>
    <w:bookmarkStart w:name="z32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</w:p>
    <w:bookmarkEnd w:id="291"/>
    <w:bookmarkStart w:name="z32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для запроса на получение государственной услуги на портале выбирает "Выдача разрешения на открытие и функционирование стрелковых тиров (стрельбищ) и стендов". </w:t>
      </w:r>
    </w:p>
    <w:bookmarkEnd w:id="292"/>
    <w:bookmarkStart w:name="z32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формирует первый шаг подачи запроса, автоматически заполняя данные о услугополучателе.</w:t>
      </w:r>
    </w:p>
    <w:bookmarkEnd w:id="293"/>
    <w:bookmarkStart w:name="z32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данные в соответствующих окнах:</w:t>
      </w:r>
    </w:p>
    <w:bookmarkEnd w:id="294"/>
    <w:bookmarkStart w:name="z32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платежный шлюз электронного правительства;</w:t>
      </w:r>
    </w:p>
    <w:bookmarkEnd w:id="295"/>
    <w:bookmarkStart w:name="z32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 квалификационными требованиями.</w:t>
      </w:r>
    </w:p>
    <w:bookmarkEnd w:id="296"/>
    <w:bookmarkStart w:name="z32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сохраняет запрос, подписывая его ЭЦП. При отправке запроса через портал услугополучателю из "личного кабинета" доступна информация о запросе, которая обновляется в ходе его обработки услугодателем (отметки о доставке, регистрации, исполнении, ответ о рассмотрении или отказе в рассмотрении).</w:t>
      </w:r>
    </w:p>
    <w:bookmarkEnd w:id="297"/>
    <w:bookmarkStart w:name="z32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через Портал:</w:t>
      </w:r>
    </w:p>
    <w:bookmarkEnd w:id="298"/>
    <w:bookmarkStart w:name="z32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проверяет на Портале в поступивших заявках заявление услугополучателя и перенаправляет его для работы, в случаях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заявления;</w:t>
      </w:r>
    </w:p>
    <w:bookmarkEnd w:id="299"/>
    <w:bookmarkStart w:name="z32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с момента обработки заявления, рассматривает, осуществляет проверку соответствия услугополучателя установленным требованиям предусмотренных пунктом 9 Стандарта, в случае возникновение обстоятельств, предусмотренных законодательством Республики Казахстан, исключающих возможность получения разрешений готовит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пункта 5 настоящего Регламента;</w:t>
      </w:r>
    </w:p>
    <w:bookmarkEnd w:id="300"/>
    <w:bookmarkStart w:name="z33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проверяет результат услуги на соответствие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подписывает результат оказания государственной услуги, в случае несоответствия возвращает на доработку исполнителю.</w:t>
      </w:r>
    </w:p>
    <w:bookmarkEnd w:id="301"/>
    <w:bookmarkStart w:name="z33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услугополучателя" посредством Портала.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открытие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стрелковых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 (стрельбищ) и стендов"</w:t>
            </w:r>
          </w:p>
        </w:tc>
      </w:tr>
    </w:tbl>
    <w:bookmarkStart w:name="z333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открытие и функционирование стрелковых тиров (стрельбищ) и стендов"</w:t>
      </w:r>
    </w:p>
    <w:bookmarkEnd w:id="303"/>
    <w:bookmarkStart w:name="z33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4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веб-портала "электронного правительства".</w:t>
      </w:r>
    </w:p>
    <w:bookmarkEnd w:id="305"/>
    <w:bookmarkStart w:name="z33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"/>
    <w:p>
      <w:pPr>
        <w:spacing w:after="0"/>
        <w:ind w:left="0"/>
        <w:jc w:val="both"/>
      </w:pPr>
      <w:r>
        <w:drawing>
          <wp:inline distT="0" distB="0" distL="0" distR="0">
            <wp:extent cx="431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начало или завершение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7"/>
    <w:p>
      <w:pPr>
        <w:spacing w:after="0"/>
        <w:ind w:left="0"/>
        <w:jc w:val="both"/>
      </w:pPr>
      <w:r>
        <w:drawing>
          <wp:inline distT="0" distB="0" distL="0" distR="0">
            <wp:extent cx="495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8"/>
    <w:p>
      <w:pPr>
        <w:spacing w:after="0"/>
        <w:ind w:left="0"/>
        <w:jc w:val="both"/>
      </w:pPr>
      <w:r>
        <w:drawing>
          <wp:inline distT="0" distB="0" distL="0" distR="0">
            <wp:extent cx="4699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переход к следующей процедуре (действию)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header.xml" Type="http://schemas.openxmlformats.org/officeDocument/2006/relationships/header" Id="rId2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