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34847" w14:textId="7134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января 2019 года № 55. Зарегистрирован в Министерстве юстиции Республики Казахстан 31 января 2019 года № 18256. Утратил силу приказом Министра обороны Республики Казахстан от 14 октября 2022 года № 916.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14.10.2022 </w:t>
      </w:r>
      <w:r>
        <w:rPr>
          <w:rFonts w:ascii="Times New Roman"/>
          <w:b w:val="false"/>
          <w:i w:val="false"/>
          <w:color w:val="ff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19-62)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Министерстве обороны Республики Казахстан, утвержденного постановлением Правительства Республики Казахстан от 16 августа 2001 года № 1074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Центру метрологического обеспечения и стандартизации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 на казахском и русском языках в течение десяти календарных дней со дня государственной регистрации;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генерал-майора Алтынбаева М.М.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2019 года № 55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по организации эксплуатации военного имущества Вооруженных Сил Республики Казахстан (грузоподъемных механизмов, котлов и сосудов, работающих под давлением) (далее – Инструкция) детализирует организацию эксплуатации грузоподъемных механизмов, котлов и сосудов, работающих под давлением.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используемые в настоящей Инструкции: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аттестация юридических лиц на право проведения работ в области промышленной безопасности – официальное признание уполномоченным органом в области промышленной безопасности правомочий юридического лица выполнять работы в области промышленной безопасности;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промышленной безопасности – центральный исполнительный орган, осуществляющий руководство и межотраслевую координацию, разработку и реализацию государственной политики в области промышленной безопасности;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промышленной безопасности – специальные условия технического и социального характера, установленные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целях обеспечения промышленной безопасности.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Командиры воинских частей содержат грузоподъемные механизмы, котлы и сосуды, работающие под давлением в исправном состоянии и обеспечивают безопасные условия эксплуатации путем организации надлежащего технического освидетельствования, осмотра, ремонта и обслуживания. В этих целях,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40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осуществляется производственный контроль в области промышленной безопасности эксплуатаций опасных технических устройств.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Организация производственного контроля по безопасной эксплуатации грузоподъемных механизмов, котлов и сосудов, работающих под давлением возлагается на отдел по котлонадзору и подъемным механизмам Центра метрологического обеспечения и стандартизации Министерства обороны Республики Казахстан (далее – отдел по котлонадзору).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обороны РК от 11.09.2020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опасным техническим устройствам относятся: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технические устройства, работающие под давлением более 0,07 мега-Паскаль или при температуре нагрева воды более 115 градусов Цельсия, за исключением тепловых сетей;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грузоподъемные механизмы, эскалаторы, канатные дороги, фуникулеры, лифты;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паровые и водогрейные котлы, работающие под давлением более 0,07 мега-Паскаль и (или) при температуре нагрева воды более 115 градусов Цельсия, сосуды, работающие под давлением более 0,07 мега-Паскаль, грузоподъемные механизмы, эскалаторы, канатные дороги, фуникулеры, лифты объектов жилищно-коммунального хозяйства.</w:t>
      </w:r>
    </w:p>
    <w:bookmarkEnd w:id="22"/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производственного контроля эксплуатации опасных технических устройств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воинских частях и учреждениях Вооруженных Сил Республики Казахстан (далее – воинские части) производственный контроль в области промышленной безопасности эксплуатации опасных технических устройств осуществляется на основании приказа командира воинской части и настоящей Инструкции.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Приказ о производственном контроле в области промышленной безопасности эксплуатаций опасных технических устройств воинской части определяет: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обученный и аттестованный личный состав для обслуживания и эксплуатации опасных технических устройств (далее – обслуживающий персонал);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должностное лицо по надзору за техническим состоянием и эксплуатацией опасных технических устройств воинской части (далее – лицо по надзору);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лиц, ответственных за исправное состояние и безопасную эксплуатацию опасных технических устройств, из числа инженерно-технического состава, с занесением записей в паспорта каждого устройства с указанием номера и даты приказа о назначении и подписи назначенных лиц (далее – лицо ответственное за эксплуатацию);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лиц, ответственных за безопасное производство работ по перемещению грузов кранами (грузоподъемными механизмами) (далее – руководители работ);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постоянно действующую комиссию под председательством заместителя командира (главного инженера) воинской части для периодической проверки знаний требований промышленной безопасности и руководящих документов;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сроки профилактических осмотров, ремонтов и испытаний, обеспечивающих содержание опасных технических устройств в исправном состоянии;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обучение и периодическую проверку знаний требований промышленной безопасности обслуживающим персоналом;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ответственных за разработку и выполнение план-графика технического обслуживания и освидетельствования опасных технических устройств;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сроки необходимые для подготовки и проведения работ по техническому освидетельствованию по видам опасных технических устройств, необходимые помещения (площадки), материалы, оборудования и приспособления;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мероприятия по предупреждению аварий и несчастных случаев при эксплуатации опасных технических устройств.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целях качественной организации производственного контроля эксплуатации опасных технических устройств, планирования работ по техническому обслуживанию и освидетельствованию опасных технических устройств, в воинских частях ежегодно разрабатываются план-графики технического обслуживания и освидетельствования опасных технических устройств, в которых предусматриваются: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экспертизы промышленной безопасности опасных технических устройств воинской части;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внутренний осмотр и гидравлическое испытание рабочим давлением парового котла высокого давления – после каждой чистки внутренних поверхностей нагрева или элементов котла;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обслуживание и ремонт котла и вспомогательного оборудования – в сроки, предусмотренные заводом-изготовителем, но не реже одного раза в год;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периодический осмотр котла в рабочем состоянии – один раз в месяц;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первичное и периодическое техническое освидетельствование котла (внутренний осмотр после монтажа и в дальнейшем – один раз в четыре года);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гидравлическое испытание котла пробным давлением после монтажа и в дальнейшем – один раз в восемь лет;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периодический осмотр в рабочем состоянии сосудов работающих под давлением – один раз в два месяца;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внутренний осмотр сосудов, работающих с не коррозионной средой – не реже одного раза в два года, а со средой, вызывающей коррозию металла – не реже одного раза в год;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первичное и периодическое техническое освидетельствование сосудов высокого давления (внутренний осмотр перед пуском в работу и в дальнейшем – один раз в четыре года, гидравлическое испытание пробным давлением перед пуском в работу и в дальнейшем – один раз в восемь лет);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обслуживание и ремонт сосудов – не реже одного раза в год;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периодическое обследование технического состояния, условий хранения, наполнения, транспортировки, освидетельствования и эксплуатации баллонов высокого давления – не реже одного раза в два месяца;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освидетельствование баллонов на пунктах испытания – в сроки указанные в паспортах баллонов, но не реже сроков,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358 "Об утверждении Правил обеспечения промышленной безопасности при эксплуатации оборудования, работающего под давлением" (зарегистрирован в Реестре государственной регистрации нормативных правовых актов за № 10303) (далее – Правила обеспечения промышленной безопасности при эксплуатации оборудования, работающего под давлением);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полное техническое освидетельствование – при установке и реконструкции лифта, до ввода в эксплуатацию;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периодическое техническое освидетельствование лифтов и подъемников – не реже одного раза в год;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частичное техническое освидетельствование лифтов и подъемников – после проведения работ по замене вновь установленных и отремонтированных элементов;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проверка действия защитных и блокировочных устройств лифтов и подъемников – один раз в шесть месяцев;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периодический осмотр грузоподъемных машин – один раз в месяц;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частичное освидетельствование грузоподъемных машин – один раз в год;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полное техническое освидетельствование грузоподъемных машин – один раз в три года;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техническое обслуживание грузоподъемных механизмов – в сроки, предусмотренные инструкцией завода-изготовителя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359 "Об утверждении Правил обеспечения промышленной безопасности при эксплуатации грузоподъемных механизмов" (зарегистрирован в Реестре государственной регистрации нормативных правовых актов за № 10332) (далее – Правила обеспечения промышленной безопасности при эксплуатации грузоподъемных механизмов);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замер сопротивления изоляции электрооборудования, электропроводки, сопротивления контура заземления – один раз в год для мостовых, козловых кранов, кран-балок, электроталей;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наружный осмотр, ремонт арматуры и металлоконструкции трубопроводов пара и горячей воды – не реже одного раза в год;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техническое освидетельствование трубопроводов пара и горячей воды – не реже одного раза в три года;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наружный осмотр и гидравлическое испытание трубопроводов пара и горячей воды – перед пуском в эксплуатацию после монтажа, ремонта с применением сварки, после нахождения его в консервации более двух лет;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проверка выполнения технических условий (технологических и технических возможностей цеха, пункта испытаний) для обслуживания (ремонта) опасных технических устройств – не реже одного раза в два месяца. Перечень оборудования, приспособлений, устройств и документов пункта испытания баллонов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проверка контрольно-измерительных приборов в лаборатории измерительной техники – не реже одного раза в год;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наружный осмотр, проверка в действии, обслуживание барокамер – не реже одного раза в год;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техническое освидетельствование барокамер – не реже одного раза в два года.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Воинские части ежегодно до 30 ноября проводят анализ и направляют донесения о содержании и эксплуатации опасных технических устройств в отдел по котлонадзору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Министра обороны РК от 11.09.2020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эксплуатации грузоподъемных механизмов, котлов и сосудов работающих под давлением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организации безопасной эксплуатации грузоподъемных механизмов, котлов и сосудов, работающих под давлением относящихся к опасным техническим устройствам, должностные лица, и личный состав, эксплуатирующие опасные технические устройства допускаются к работам после обучения и получения удостоверений единого образца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по инвестициям и развитию Республики Казахстан от 25 ноября 2015 года № 1100 "Об утверждении Правил сдачи экзаменов руководителями юридических лиц, декларирующих промышленную безопасность, а также членами постоянно действующих экзаменационных комиссий указанных юридических лиц" (зарегистрирован в Реестре государственной регистрации нормативных правовых актов за № 12479).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Обучение и проверка знаний специалистов привлекаемых для работ на опасных технических устройствах, производится в учебных организациях аттестованных на подготовку, переподготовку специалистов, работников в области промышленной безопасности.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 опасные технические устройства подлежат экспертизе промышленной безопасности.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эксплуатации паровых котлов высокого давления стационарных котельных необходимо: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учетом рекомендаций завода-изготовителя (специализированных организаций) разработать режимные карты с указанием периодичности продувки, норм и качества питательной воды, сроков остановки котлов на чистку и промывку;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назначить начальников и сменных инженеров (должностных лиц, имеющих соответствующую квалификацию);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разработать и утвердить технологический регламент для лиц, осуществляющих надзор за исправным состоянием и безопасной эксплуатацией паровых котлов высокого давления стационарных котельных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оборудования работающего под давлением, утвержденных приказом Министра по инвестициям и развитию Республики Казахстан от 30 декабря 2014 года № 358.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эксплуатации грузоподъемных механизмов и лифтов необходимо: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грузоподъемные механизмы пригодными для эксплуатации вспомогательными грузозахватными механизмами и приспособлениями;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оборудовать площадки для проверки и технического освидетельствования грузоподъемных механизмов контрольными грузами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(допускается оборудование одной площадки в одном гарнизоне);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организовать проверку и испытание средств, обеспечивающих защиту от поражения электрическим током (резиновые коврики, диэлектрические перчатки, автоматы зашиты от поражения электрическим током).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эксплуатации сосудов высокого давления необходимо: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содержание сосудов в исправном состоянии и безопасные условия их хранения;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качественное и своевременное проведение технического обслуживания и технического освидетельствования;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разработать и утвердить технологический регламент для лиц, осуществляющих надзор за исправным состоянием и безопасной эксплуатацией сосудов в соответствии с требованиями Правил обеспечения промышленной безопасности при эксплуатации оборудования, работающего под давлением.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возникновении угрозы для жизни и здоровья людей, неисправностей, либо аварийного состояния грузоподъемных механизмов, котлов и сосудов, работающих под давлением, а также случаев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Инструкции, должностные лица воинской части немедленно прекращают работу опасных технических устройств.</w:t>
      </w:r>
    </w:p>
    <w:bookmarkEnd w:id="82"/>
    <w:bookmarkStart w:name="z89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Учет грузоподъемных механизмов, котлов и сосудов, работающих под давлением, получение разрешения на пуск в работу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Постановка на учет, получение разрешения на пуск в работу грузоподъемных механизмов, котлов и сосудов, работающих под давлением,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апреля 2014 года "О гражданской защите".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Грузоподъемные механизмы, котлы и сосуды, работающие под давлением, подлежат учету в воинских частях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Министра обороны РК от 11.09.2020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Воинская часть направляет сведения об опасных технических устройствах в отдел по котлонадзору для осуществления контроля их безопасной эксплуатации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19 - в редакции приказа Министра обороны РК от 11.09.2020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постановки на учет (регистрации) грузоподъемных механизмов, котлов и сосудов, работающие под давлением в паспорте (формуляре) указывается следующая информация:</w:t>
      </w:r>
    </w:p>
    <w:bookmarkEnd w:id="87"/>
    <w:bookmarkStart w:name="z2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учетный (регистрационный) номер;</w:t>
      </w:r>
    </w:p>
    <w:bookmarkEnd w:id="88"/>
    <w:bookmarkStart w:name="z3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технического освидетельствования.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обороны РК от 11.09.2020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21. Исключен приказом Министра обороны РК от 11.09.2020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технического освидетельствования опасных технических устройств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В соответствии с требованиями инструкции по эксплуатации завода-изготовителя, а также в соответствии с требованиями Правил обеспечения промышленной безопасности при эксплуатации грузоподъемных механизмов, Правил обеспечения промышленной безопасности при эксплуатации оборудования, работающего под давлением,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декабря 2014 года № 360 "Об утверждении Правил обеспечения промышленной безопасности при эксплуатации компрессорных станций" (зарегистрирован в Реестре государственной регистрации нормативных правовых актов за № 10251) (далее – Правила обеспечения промышленной безопасности при эксплуатации компрессорных станций) каждый грузоподъемный механизм, котел и сосуд, работающий под давлением, подвергается техническому освидетельствованию: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первичному – перед вводом в эксплуатацию;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периодическому – в процессе эксплуатации;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внеочередному (досрочному) – после ремонта.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Опасные технические устройства, содержащиеся на хранении на арсеналах, базах и складах в неприкосновенном запасе, не подвергаются периодическому техническому освидетельствованию в процессе хранения, если нет дополнительных требований в инструкции по эксплуатации завода-изготовителя.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Техническое освидетельствование опасного технического устройства устанавливает: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опасного технического устройства своим паспортным данным;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исправность опасного технического устройства, обеспечивающее его безопасную работу;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организации безопасной эксплуатации опасного технического устройства требованиям промышленной безопасности.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отсутствии в инструкции по эксплуатации завода-изготовителя порядка проведения технического освидетельствования опасного технического устройства, техническое освидетельствование проводится в соответствии с требованиями Правил обеспечения промышленной безопасности при эксплуатации грузоподъемных механизмов, Правил обеспечения промышленной безопасности при эксплуатации оборудования, работающего под давлением и Правил обеспечения промышленной безопасности при эксплуатации компрессорных станций.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Техническое освидетельствование перед вводом в эксплуатацию, периодические и внеочередные технические освидетельствования опасного технического устройства проводится в соответствии с требованиями Правил обеспечения промышленной безопасности при эксплуатации грузоподъемных механизмов, Правил обеспечения промышленной безопасности при эксплуатации оборудования, работающего под давлением и Правил обеспечения промышленной безопасности при эксплуатации компрессорных станций.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Техническое освидетельствование баллонов, сосудов проводится на пункте испытания баллонов, сосудов, в соответствии с требованиями Правил обеспечения промышленной безопасности при эксплуатации оборудования, работающего под давлением и Правил обеспечения промышленной безопасности при эксплуатации компрессорных станций. Результаты технического освидетельствования баллонов, сосудов записываются в журнале учета испытаний баллонов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Эксплуатация опасного технического устройства не допускается при наступлении назначенного срока технического освидетельствования, указанного в паспорте. Все случаи вывода опасного технического устройства из эксплуатации, включая истечение назначенных сроков службы, сроков технического освидетельствования, ремонт, снятие с регистрации, постановка на хранение, осуществляются приказом командира воинской части.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Опасное техническое устройство считается подготовленным к техническому освидетельствованию, если: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имеется критических дефектов или повреждений, влияющих на его безопасную эксплуатацию;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проведения работ имеются и находятся в исправном состоянии средства технического освидетельствования;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подготовлены необходимые расходные материалы;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имеются документы, подтверждающие наличие аттестованного личного состава (номера расчетов, экипажей), обслуживающего опасные технические устройства.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проведении технического освидетельствования опасного технического устройства присутствует лицо, ответственное за эксплуатацию.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Руководителем работ при техническом освидетельствовании является должностное лицо, за которым закреплено опасное техническое устройство. Руководитель работ организует выполнение обслуживающим персоналом технологических операций в соответствии с требованиями Правил обеспечения промышленной безопасности при эксплуатации грузоподъемных механизмов, Правил обеспечения промышленной безопасности при эксплуатации оборудования, работающего под давлением, Правил обеспечения промышленной безопасности при эксплуатации компрессорных станций и соблюдение мер безопасности при техническом освидетельствовании опасного технического устройства.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выявлении в процессе технического освидетельствования на опасном техническом устройстве дефектов, выходящих за нормы браковки, или нарушений требований промышленной безопасности, лицо по надзору, докладывает командиру воинской части о приостановлении эксплуатации опасного технического устройства.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Техническое освидетельствование опасного технического устройства целесообразно совмещать с проведением планового технического обслуживания и ремонта вооружения и военной техники (далее – ВВТ). Потребность в техническом освидетельствовании опасного технического устройства планируется в перспективных, годовых и месячных планах эксплуатации ВВТ с учетом планов боевой подготовки.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Материалы технического освидетельствования прилагаются к паспорту (формуляру) опасного технического устройства. В случае если опасное техническое устройство поступило в воинскую часть после ремонта с проведенным полным техническим освидетельствованием, то до ввода опасного технического устройства в эксплуатацию, специалист по техническому освидетельствованию проводит проверку опасного технического устройства на функционирование механизмов, оборудования и приборов безопасности и записывает результаты контрольной проверки в паспорт опасного технического устройства.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Опасные технические устройства, полученные из содержавшихся на хранении на арсеналах, базах, складах в неприкосновенном запасе, до ввода в эксплуатацию подлежат внеочередному техническому освидетельствованию.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Записи о результатах технического освидетельствования опасного технического устройства, возможности его дальнейшей эксплуатации с разрешенными техническими характеристиками и параметрами работы, сроках очередного технического освидетельствования, выявленных дефектах и нарушениях технических требований производятся в паспорте (формуляре) опасного технического устройства специалистом, проводившим техническое освидетельствование.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Продление сроков службы опасных технических устройств, выслуживших назначенные сроки, осуществляется аттестованной организацией, имеющей право заниматься данным видом деятельности в порядке, установленном Правилами обеспечения промышленной безопасности при эксплуатации грузоподъемных механизмов, Правилами обеспечения промышленной безопасности при эксплуатации оборудования, работающего под давлением и Правилами обеспечения промышленной безопасности при эксплуатации компрессорных станций.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37 - в редакции приказа Министра обороны РК от 11.09.2020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По итогам технического освидетельствования опасных технических устройств, должностное лицо по надзору воинской части делает запись в журнале учета освидетельствований и осмотров опасных технических устройств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и направляет донесение в отдел по котлонадзору согласно пункту 9 настоящей Инструкции.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38 - в редакции приказа Министра обороны РК от 11.09.2020 </w:t>
      </w:r>
      <w:r>
        <w:rPr>
          <w:rFonts w:ascii="Times New Roman"/>
          <w:b w:val="false"/>
          <w:i w:val="false"/>
          <w:color w:val="00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работающих под давлением) </w:t>
            </w:r>
          </w:p>
        </w:tc>
      </w:tr>
    </w:tbl>
    <w:bookmarkStart w:name="z128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оборудования, приспособлений, устройств и документов пункта испытания баллонов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(шт)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Гидравлический пресс (насос)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Металлическое ограждение места испытаний баллонов высотой не менее 2 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Изготовляется из листовой стали толщиной не менее 2 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инструмента и принадлежностей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 (металлическая ванна) с водой с подводом воздуха для пневмоиспытания (только для проведения работ по проверке на герметичность путем погружения в емкость с водой)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(подставка) для вывертывания вентилей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Станок (подставка) или приспособление для чистки внутренней поверхности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Верстак слесарный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испытанных и подлежащих испытанию баллонов (или места, оборудованные устройствами, исключающими падение баллонов при вертикальном хранении)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Весы на 150 кг с точностью взвешивания до 100 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Приспособления (устройства) для перемещения баллонов при производстве освидетельствования (тележки, захваты, стропы)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количеству одновременно испытываемых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Переносная лампа на 12 В для внутреннего осмотра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Пневмошланги (металлические трубки) и переходники для присоединения испытываемых баллонов к гидропрессу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Резиновые шланги с наконечниками для промывки и заполнения баллонов водой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слесарного инструмента (гаечные и газовые ключи, молоток, зубило, крейцмейсель)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Мерная линейка длиной 1500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клейм: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круглой формы диаметром 12 мм с присвоенным шифром внутри круга и высотой знаков клеймения 6 мм (для баллонов малой емкости);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 высотой знаков клеймения 8 мм (для баллонов большой емкости);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браковочное клеймо диаметром 12 мм с изображением креста внутри круга.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Наборы стальных цифр высотой 6 и 8 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1-2 комплекта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манометр, класс точности 1,5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Набор прокладок для уплотнения соединения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 учета испытаний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Ведется по форме согласно приложению 7 к настоящей Инструкции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разрешение на право освидетельствования опасных технических устройств на пункте испытания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Инструкция по технике безопасности при проведении испытаний баллонов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МО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ул. Манаса 15</w:t>
            </w:r>
          </w:p>
        </w:tc>
      </w:tr>
    </w:tbl>
    <w:bookmarkStart w:name="z13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Донесение по итогам технического освидетельствования опасных технических устройств войсковой части 00000 за 20 __ год по состоянию на _______________</w:t>
      </w:r>
    </w:p>
    <w:bookmarkEnd w:id="119"/>
    <w:bookmarkStart w:name="z13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Техническое освидетельствование опасных технических устройств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объектов котлонадзора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Общее количество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Техническое освидетельствование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объектов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Внутренний осмотр и частичное освидетельствование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Полное освидетельствование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Просроченных техническим освидетельствованием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Запрещенных к эксплуатации в отчетном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плану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Фактически выполнено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 плану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Фактически выполнено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Паровые котлы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Баллоны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(пункты) наполнения и испытания баллонов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9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Ответственный по надзору за безопасной эксплуатацией опасных технических устройств войсковой части 00000: 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 фамилия и инициалы подпись</w:t>
      </w:r>
    </w:p>
    <w:bookmarkEnd w:id="121"/>
    <w:bookmarkStart w:name="z140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Заместитель командира по вооружению (по МТО) войсковой части 00000 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 фамилия и инициалы подпись)</w:t>
      </w:r>
    </w:p>
    <w:bookmarkEnd w:id="122"/>
    <w:bookmarkStart w:name="z14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3"/>
    <w:bookmarkStart w:name="z14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графа донесения, за исключением строк "Баллоны" и "Станции (пункты) наполнения и испытания баллонов" заполняются дробью, где числителем указываются объекты, регистрируемые в отделе по котлонадзору, а знаменателем – нерегистрируемые объекты (подлежащие учету в воинской части).</w:t>
      </w:r>
    </w:p>
    <w:bookmarkEnd w:id="124"/>
    <w:bookmarkStart w:name="z14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Донесение сопровождается краткой пояснительной запиской в произвольной форме.</w:t>
      </w:r>
    </w:p>
    <w:bookmarkEnd w:id="125"/>
    <w:bookmarkStart w:name="z14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донесение не включаются работы, проведенные отделом по котлонадзору.</w:t>
      </w:r>
    </w:p>
    <w:bookmarkEnd w:id="1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давлением)</w:t>
            </w:r>
          </w:p>
        </w:tc>
      </w:tr>
    </w:tbl>
    <w:bookmarkStart w:name="z146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Техническая характеристика площадки для проведения технического освидетельствования самоходных грузоподъемных кранов (кроме мостовых, козловых и башенных)</w:t>
      </w:r>
    </w:p>
    <w:bookmarkEnd w:id="127"/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Площадка для проведения технического освидетельствования самоходных грузоподъемных кранов оборудуется исходя из следующих требований: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размер площадки должен обеспечивать свободный въезд и выезд техники;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площадки твердое (бетонное, асфальтированное, щебеночно-гравийное), уклон не более 30;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стоков для дождевых и талых вод;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ограждение по периметру, исключающее возможность заезда на площадку различных транспортных средств в период, когда на площадке не производятся работы по освидетельствованию кранов.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Оборудование площадки: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набор грузов для статических и динамических испытаний кранов, обеспечивающий проведение испытаний всех автомобильных кранов, имеющихся в воинской части.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иметь следующий набор грузов: 25 кг – 1 шт.; 50 кг – 1шт.; 100 кг – 1 шт.; 250 кг – 1 шт.; 500 кг – 1 шт.; 750 кг – 1 шт.; 1000 кг – 1шт.; 2500 кг – 2 шт.; 5000 кг – 2 шт.; 10000 кг – 1 шт. Грузы должны иметь приспособления для возможности их строповки;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рама для комплектования грузов, их закрепления и подвешивания на крюк грузоподъемной машины с помощью стандартного четырехветвевого стропа;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набор подкладок под выносные опоры кранов;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стропы четырех – и двухветвевые – 2 шт.;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щиты металлические с инструкциями по технике безопасности, о порядке статического и динамического испытания, проверки тормозов и приборов безопасности, со схемами строповки грузов, с изображением знаковой сигнализации, нормами браковки канатов.</w:t>
      </w:r>
    </w:p>
    <w:bookmarkEnd w:id="1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давлением)</w:t>
            </w:r>
          </w:p>
        </w:tc>
      </w:tr>
    </w:tbl>
    <w:bookmarkStart w:name="z160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неисправностей и случаев, при которых грузоподъемные механизмы, котлы и сосуды, работающие под давлением не допускаются к работе и подлежат остановке</w:t>
      </w:r>
    </w:p>
    <w:bookmarkEnd w:id="140"/>
    <w:bookmarkStart w:name="z16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грузоподъемных машин:</w:t>
      </w:r>
    </w:p>
    <w:bookmarkEnd w:id="141"/>
    <w:bookmarkStart w:name="z16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грузоподъемная машина не зарегистрирована в территориальном подразделении уполномоченного органа промышленной безопасности и в отделе по котлонадзору;</w:t>
      </w:r>
    </w:p>
    <w:bookmarkEnd w:id="142"/>
    <w:bookmarkStart w:name="z16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отсутствует требуемая техническая документация;</w:t>
      </w:r>
    </w:p>
    <w:bookmarkEnd w:id="143"/>
    <w:bookmarkStart w:name="z16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грузоподъемная машина эксплуатируется не аттестованными крановщиками, стропальщиками, а также в случае, если не назначены лица, ответственные за безопасное действие, или руководители работ по безопасному перемещению грузов;</w:t>
      </w:r>
    </w:p>
    <w:bookmarkEnd w:id="144"/>
    <w:bookmarkStart w:name="z16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многочисленные неисправности, свидетельствующие об отсутствии надзора за техническим состоянием грузоподъемной машины;</w:t>
      </w:r>
    </w:p>
    <w:bookmarkEnd w:id="145"/>
    <w:bookmarkStart w:name="z16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оборвана прядь стрелового или грузового каната, имеются местные повреждения, коррозия или обрыв проволок, превышающие величину, указанную в "нормах браковки стальных канатов" Правил обеспечения промышленной безопасности при эксплуатации грузоподъемных механизмов, утвержденные приказом Министра по инвестициям и развитию Республики Казахстан от 30 декабря 2014 года № 359;</w:t>
      </w:r>
    </w:p>
    <w:bookmarkEnd w:id="146"/>
    <w:bookmarkStart w:name="z16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повреждены детали тормозов у механизмов подъема стрелы, груза и поворота, попадает масло на шкивы тормозов;</w:t>
      </w:r>
    </w:p>
    <w:bookmarkEnd w:id="147"/>
    <w:bookmarkStart w:name="z16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обнаружены трещины, деформации и поломки в металлоконструкциях и механизмах крана;</w:t>
      </w:r>
    </w:p>
    <w:bookmarkEnd w:id="148"/>
    <w:bookmarkStart w:name="z16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отсутствуют или неисправны механизмы подъема груза, стрелы и ограничителя подъема;</w:t>
      </w:r>
    </w:p>
    <w:bookmarkEnd w:id="149"/>
    <w:bookmarkStart w:name="z17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повреждены или не укомплектованы дополнительные опоры, повреждены или отсутствуют рельсовые захваты у башенных и железнодорожных кранов и стабилизаторы у автомобильных кранов;</w:t>
      </w:r>
    </w:p>
    <w:bookmarkEnd w:id="150"/>
    <w:bookmarkStart w:name="z17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отсутствуют или неисправны приборы безопасности и сигнальные приборы;</w:t>
      </w:r>
    </w:p>
    <w:bookmarkEnd w:id="151"/>
    <w:bookmarkStart w:name="z17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недостаточно освещены места работы крана, сильный снегопад или туман, а также в случаях, когда машинист плохо различает сигналы стропальщика или перемещаемый груз;</w:t>
      </w:r>
    </w:p>
    <w:bookmarkEnd w:id="152"/>
    <w:bookmarkStart w:name="z17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неисправны съемные грузозахватные приспособления (чалочные канаты, цепи, траверсы, стропы, тары) и отсутствуют на них бирки-клейма;</w:t>
      </w:r>
    </w:p>
    <w:bookmarkEnd w:id="153"/>
    <w:bookmarkStart w:name="z17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отсутствуют сигнальщики (для тех случаев, когда зона обслуживания полностью не обозревается из кабины и при этом отсутствует какая-либо связь между машинистом и стропальщиком или зацепщиком);</w:t>
      </w:r>
    </w:p>
    <w:bookmarkEnd w:id="154"/>
    <w:bookmarkStart w:name="z17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имеется некомплект противовеса или балласта у стрелковых кранов;</w:t>
      </w:r>
    </w:p>
    <w:bookmarkEnd w:id="155"/>
    <w:bookmarkStart w:name="z17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отсутствуют ограждения механизмов и голых токоведущих частей электрооборудования;</w:t>
      </w:r>
    </w:p>
    <w:bookmarkEnd w:id="156"/>
    <w:bookmarkStart w:name="z17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отсутствуют шплинты в элементах подвески стрелы (серьгах, тягах), отсутствует необходимое количество зажимов в местах крепления канатов или ослабления крепления;</w:t>
      </w:r>
    </w:p>
    <w:bookmarkEnd w:id="157"/>
    <w:bookmarkStart w:name="z17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имеются трещины и волосовины в зеве и в наружной части хвостовика, а также неисправность замыкающего устройства на крюке;</w:t>
      </w:r>
    </w:p>
    <w:bookmarkEnd w:id="158"/>
    <w:bookmarkStart w:name="z17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приближается гроза, появляется сильный ветер, скорость которого превышает допустимую при работе крана; при этом необходимо выполнить указание инструкции завода-изготовителя по предупреждению угона крана ветром;</w:t>
      </w:r>
    </w:p>
    <w:bookmarkEnd w:id="159"/>
    <w:bookmarkStart w:name="z18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часто срабатывает максимально-токовая или тепловая защита, а также перегорают плавкие вставки предохранителей;</w:t>
      </w:r>
    </w:p>
    <w:bookmarkEnd w:id="160"/>
    <w:bookmarkStart w:name="z18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истек срок проверки сопротивления изоляции электропроводки, обмоток электродвигателей и сопротивления заземления металлических частей электрооборудования, нормально не находящиеся, но могущие оказаться под напряжением электрического тока;</w:t>
      </w:r>
    </w:p>
    <w:bookmarkEnd w:id="161"/>
    <w:bookmarkStart w:name="z18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закручиваются канаты грузового полиспаста;</w:t>
      </w:r>
    </w:p>
    <w:bookmarkEnd w:id="162"/>
    <w:bookmarkStart w:name="z18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противовес при развороте крана может задеть за выступающие части здания, леса и другие сооружения;</w:t>
      </w:r>
    </w:p>
    <w:bookmarkEnd w:id="163"/>
    <w:bookmarkStart w:name="z18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проседает подкрановый путь.</w:t>
      </w:r>
    </w:p>
    <w:bookmarkEnd w:id="164"/>
    <w:bookmarkStart w:name="z18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Кран не допускается к работе или его работа приостанавливается при наличии других условий или неисправностей, не обеспечивающих безопасную работу крана (недостаточность габаритов, несоблюдение норм при работе краном вблизи линий электропередач, откосов и канав, требований правил по порядку перемещения разрядных грузов).</w:t>
      </w:r>
    </w:p>
    <w:bookmarkEnd w:id="165"/>
    <w:bookmarkStart w:name="z18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сосудов, работающих под давлением:</w:t>
      </w:r>
    </w:p>
    <w:bookmarkEnd w:id="166"/>
    <w:bookmarkStart w:name="z18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давление повышается выше разрешенного, несмотря на соблюдение всех требований, указанных в инструкции по обслуживанию;</w:t>
      </w:r>
    </w:p>
    <w:bookmarkEnd w:id="167"/>
    <w:bookmarkStart w:name="z18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неисправности предохранительных клапанов, на поверхностях сосудов обнаружены недопустимые коррозия и раковины;</w:t>
      </w:r>
    </w:p>
    <w:bookmarkEnd w:id="168"/>
    <w:bookmarkStart w:name="z18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появились течи в заклепочных соединениях и разрывы прокладок;</w:t>
      </w:r>
    </w:p>
    <w:bookmarkEnd w:id="169"/>
    <w:bookmarkStart w:name="z19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выполнены предписания на устранение недостатков, неисправностей;</w:t>
      </w:r>
    </w:p>
    <w:bookmarkEnd w:id="170"/>
    <w:bookmarkStart w:name="z19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установлены неисправные манометры;</w:t>
      </w:r>
    </w:p>
    <w:bookmarkEnd w:id="171"/>
    <w:bookmarkStart w:name="z19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выявлено неполное количество крепежных деталей крышек и люков или их неисправность;</w:t>
      </w:r>
    </w:p>
    <w:bookmarkEnd w:id="172"/>
    <w:bookmarkStart w:name="z19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сосуду, находящемуся под давлением, угрожает пожар;</w:t>
      </w:r>
    </w:p>
    <w:bookmarkEnd w:id="173"/>
    <w:bookmarkStart w:name="z19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отсутствует обученный и аттестованный обслуживающий персонал;</w:t>
      </w:r>
    </w:p>
    <w:bookmarkEnd w:id="174"/>
    <w:bookmarkStart w:name="z19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поверхностях сосуда обнаружены трещины, надрывы, недопустимые коррозии, выпучены, отдулины и раковины, а также дефекты в сварных швах.</w:t>
      </w:r>
    </w:p>
    <w:bookmarkEnd w:id="175"/>
    <w:bookmarkStart w:name="z19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цистерн и бочек:</w:t>
      </w:r>
    </w:p>
    <w:bookmarkEnd w:id="176"/>
    <w:bookmarkStart w:name="z19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истек срок назначенного или очередного освидетельствования;</w:t>
      </w:r>
    </w:p>
    <w:bookmarkEnd w:id="177"/>
    <w:bookmarkStart w:name="z19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 корпус или днище (трещины, заметное изменение формы, сильная коррозия, наличие свищей);</w:t>
      </w:r>
    </w:p>
    <w:bookmarkEnd w:id="178"/>
    <w:bookmarkStart w:name="z19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нет паспорта на цистерну или нет установленных клейм и надписей на цистернах и бочках;</w:t>
      </w:r>
    </w:p>
    <w:bookmarkEnd w:id="179"/>
    <w:bookmarkStart w:name="z20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отсутствует или неисправна требуемая арматура, нарушена герметичность;</w:t>
      </w:r>
    </w:p>
    <w:bookmarkEnd w:id="180"/>
    <w:bookmarkStart w:name="z20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отсутствует надлежащая окраска;</w:t>
      </w:r>
    </w:p>
    <w:bookmarkEnd w:id="181"/>
    <w:bookmarkStart w:name="z20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цистерны и бочки наполнены не тем газом, для которого они предназначены, или цистерны и бочки загрязнены посторонними предметами или веществами;</w:t>
      </w:r>
    </w:p>
    <w:bookmarkEnd w:id="182"/>
    <w:bookmarkStart w:name="z20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неисправна ходовая часть цистерны;</w:t>
      </w:r>
    </w:p>
    <w:bookmarkEnd w:id="183"/>
    <w:bookmarkStart w:name="z20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наполнении цистерны или бочки обнаружена утечка газа;</w:t>
      </w:r>
    </w:p>
    <w:bookmarkEnd w:id="184"/>
    <w:bookmarkStart w:name="z20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отсутствует обученный и аттестованный обслуживающий персонал.</w:t>
      </w:r>
    </w:p>
    <w:bookmarkEnd w:id="185"/>
    <w:bookmarkStart w:name="z20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баллонов со сжатыми, сжиженными и растворенными газами:</w:t>
      </w:r>
    </w:p>
    <w:bookmarkEnd w:id="186"/>
    <w:bookmarkStart w:name="z20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истек срок периодического освидетельствования;</w:t>
      </w:r>
    </w:p>
    <w:bookmarkEnd w:id="187"/>
    <w:bookmarkStart w:name="z20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клейма нанесены на цилиндрической части баллона или их нет;</w:t>
      </w:r>
    </w:p>
    <w:bookmarkEnd w:id="188"/>
    <w:bookmarkStart w:name="z20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баллоны обслуживают лица, не назначенные приказом командира части;</w:t>
      </w:r>
    </w:p>
    <w:bookmarkEnd w:id="189"/>
    <w:bookmarkStart w:name="z21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неисправны вентили;</w:t>
      </w:r>
    </w:p>
    <w:bookmarkEnd w:id="190"/>
    <w:bookmarkStart w:name="z21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поврежден корпус: трещины, плены, пробоины, вмятины, отдулины, искривлена цилиндрическая часть баллона, имеются раковины и риски глубиной более 10% номинальной толщины стенки баллона, надрывы и выщербления в резьбе горловины;</w:t>
      </w:r>
    </w:p>
    <w:bookmarkEnd w:id="191"/>
    <w:bookmarkStart w:name="z21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повреждены, косо или слабо насажены башмаки;</w:t>
      </w:r>
    </w:p>
    <w:bookmarkEnd w:id="192"/>
    <w:bookmarkStart w:name="z21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неплотно насажено кольцо на горловине баллона;</w:t>
      </w:r>
    </w:p>
    <w:bookmarkEnd w:id="193"/>
    <w:bookmarkStart w:name="z21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окраска и надписи не соответствуют требованиям правил котлонадзора.</w:t>
      </w:r>
    </w:p>
    <w:bookmarkEnd w:id="194"/>
    <w:bookmarkStart w:name="z21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лифтов:</w:t>
      </w:r>
    </w:p>
    <w:bookmarkEnd w:id="195"/>
    <w:bookmarkStart w:name="z21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истек срок назначенного технического освидетельствования;</w:t>
      </w:r>
    </w:p>
    <w:bookmarkEnd w:id="196"/>
    <w:bookmarkStart w:name="z21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повреждено ограждение шахты;</w:t>
      </w:r>
    </w:p>
    <w:bookmarkEnd w:id="197"/>
    <w:bookmarkStart w:name="z218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отсутствуют или неисправны замки дверей шахты, а также контакты дверей шахты и кабины, концевые выключатели, подпольные контакты, контакты на ослабление канатов и других предохранительных блокировочных устройств;</w:t>
      </w:r>
    </w:p>
    <w:bookmarkEnd w:id="198"/>
    <w:bookmarkStart w:name="z219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шахте со стороны дверей кабины имеются выступы и нищи, размеры которых не соответствуют правилам;</w:t>
      </w:r>
    </w:p>
    <w:bookmarkEnd w:id="199"/>
    <w:bookmarkStart w:name="z220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отсутствуют скобы в нижней части дверей шахты пассажирских лифтов с подвижным полом кабины;</w:t>
      </w:r>
    </w:p>
    <w:bookmarkEnd w:id="200"/>
    <w:bookmarkStart w:name="z22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перегорела сигнальная лампа;</w:t>
      </w:r>
    </w:p>
    <w:bookmarkEnd w:id="201"/>
    <w:bookmarkStart w:name="z22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неисправна световая и звуковая сигнализация;</w:t>
      </w:r>
    </w:p>
    <w:bookmarkEnd w:id="202"/>
    <w:bookmarkStart w:name="z22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понижено сопротивление изоляции проводки и аппаратуры;</w:t>
      </w:r>
    </w:p>
    <w:bookmarkEnd w:id="203"/>
    <w:bookmarkStart w:name="z22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наблюдаются случаи самопроизвольного движения кабины;</w:t>
      </w:r>
    </w:p>
    <w:bookmarkEnd w:id="204"/>
    <w:bookmarkStart w:name="z22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отсутствуют обученные и аттестованные электромеханики и лифтеры;</w:t>
      </w:r>
    </w:p>
    <w:bookmarkEnd w:id="205"/>
    <w:bookmarkStart w:name="z22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канаты изношены более установленных норм;</w:t>
      </w:r>
    </w:p>
    <w:bookmarkEnd w:id="206"/>
    <w:bookmarkStart w:name="z22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кабина автоматически не останавливается на том этаже, на который была направлена;</w:t>
      </w:r>
    </w:p>
    <w:bookmarkEnd w:id="207"/>
    <w:bookmarkStart w:name="z22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кабина приходит в движение при пуске лифта с открытыми дверями шахты, а при наличии в кабине людей – с открытыми дверями кабины;</w:t>
      </w:r>
    </w:p>
    <w:bookmarkEnd w:id="208"/>
    <w:bookmarkStart w:name="z22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лифт не выдержал статических и динамических испытаний;</w:t>
      </w:r>
    </w:p>
    <w:bookmarkEnd w:id="209"/>
    <w:bookmarkStart w:name="z230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отсутствует освещение машинного помещения, шахты и кабины, а также освещение площадки перед дверями шахты;</w:t>
      </w:r>
    </w:p>
    <w:bookmarkEnd w:id="210"/>
    <w:bookmarkStart w:name="z231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отсутствует необходимый для надзора и обслуживания обученный и аттестованный обслуживающий персонал;</w:t>
      </w:r>
    </w:p>
    <w:bookmarkEnd w:id="211"/>
    <w:bookmarkStart w:name="z232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 лифтов с подвижным полом сигнальная лампа гаснет при наличии в кабине пассажиров, а также при выходе из кабины всех пассажиров при незакрытой двери шахты;</w:t>
      </w:r>
    </w:p>
    <w:bookmarkEnd w:id="212"/>
    <w:bookmarkStart w:name="z233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дверь шахты открывается снаружи при отсутствии кабины на данном этаже;</w:t>
      </w:r>
    </w:p>
    <w:bookmarkEnd w:id="213"/>
    <w:bookmarkStart w:name="z234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обнаружено плохое состояние электрической изоляции проводки или электрической аппаратуры лифтов ("бьет током") при прикосновении к металлическим частям лифта, ощущается запах горящей изоляции;</w:t>
      </w:r>
    </w:p>
    <w:bookmarkEnd w:id="214"/>
    <w:bookmarkStart w:name="z235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неисправна кнопка СТОП;</w:t>
      </w:r>
    </w:p>
    <w:bookmarkEnd w:id="215"/>
    <w:bookmarkStart w:name="z236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замечены другие неисправности лифта (необычный шум, стук, скрип, рывки или толчки во время движения кабины, обрыв каната, выход противовеса из направляющих, неточность остановки кабины у этажных площадок).</w:t>
      </w:r>
    </w:p>
    <w:bookmarkEnd w:id="216"/>
    <w:bookmarkStart w:name="z237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котлов:</w:t>
      </w:r>
    </w:p>
    <w:bookmarkEnd w:id="217"/>
    <w:bookmarkStart w:name="z238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истек срок очередного технического освидетельствования, а также отсутствует обученный и аттестованный персонал;</w:t>
      </w:r>
    </w:p>
    <w:bookmarkEnd w:id="218"/>
    <w:bookmarkStart w:name="z239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имеются разрывы кипятильных и экранных труб;</w:t>
      </w:r>
    </w:p>
    <w:bookmarkEnd w:id="219"/>
    <w:bookmarkStart w:name="z2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неисправны или отказали в работе все питательные устройства;</w:t>
      </w:r>
    </w:p>
    <w:bookmarkEnd w:id="220"/>
    <w:bookmarkStart w:name="z241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неисправны или вышли из строя оба водоуказательных стекла;</w:t>
      </w:r>
    </w:p>
    <w:bookmarkEnd w:id="221"/>
    <w:bookmarkStart w:name="z242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обнаружены неисправность или отказ в работе хотя бы одного предохранительного клапана;</w:t>
      </w:r>
    </w:p>
    <w:bookmarkEnd w:id="222"/>
    <w:bookmarkStart w:name="z243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поврежден паропровод или арматура на нем;</w:t>
      </w:r>
    </w:p>
    <w:bookmarkEnd w:id="223"/>
    <w:bookmarkStart w:name="z244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неисправен манометр и возможность его замены исключена;</w:t>
      </w:r>
    </w:p>
    <w:bookmarkEnd w:id="224"/>
    <w:bookmarkStart w:name="z245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 котла упущена вода;</w:t>
      </w:r>
    </w:p>
    <w:bookmarkEnd w:id="225"/>
    <w:bookmarkStart w:name="z246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несмотря на усиленное питание котла, уровень воды быстро снижается;</w:t>
      </w:r>
    </w:p>
    <w:bookmarkEnd w:id="226"/>
    <w:bookmarkStart w:name="z247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уровень воды поднялся выше верхней видимой кромки водоуказательного прибора (стекла) и продувкой не удается его снизить;</w:t>
      </w:r>
    </w:p>
    <w:bookmarkEnd w:id="227"/>
    <w:bookmarkStart w:name="z248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давление в котле поднимается выше нормального и продолжает расти, несмотря на уменьшение тяги, дутья и усиленное питание котла;</w:t>
      </w:r>
    </w:p>
    <w:bookmarkEnd w:id="228"/>
    <w:bookmarkStart w:name="z249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расплавлены контрольные пробки;</w:t>
      </w:r>
    </w:p>
    <w:bookmarkEnd w:id="229"/>
    <w:bookmarkStart w:name="z250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имеются трещины в обмуровке, угрожающие обвалом;</w:t>
      </w:r>
    </w:p>
    <w:bookmarkEnd w:id="230"/>
    <w:bookmarkStart w:name="z251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горит унос и сажа в газоходах;</w:t>
      </w:r>
    </w:p>
    <w:bookmarkEnd w:id="231"/>
    <w:bookmarkStart w:name="z252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 работе котла замечены необычные шум, удары, стук;</w:t>
      </w:r>
    </w:p>
    <w:bookmarkEnd w:id="232"/>
    <w:bookmarkStart w:name="z253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котлу угрожает пожар;</w:t>
      </w:r>
    </w:p>
    <w:bookmarkEnd w:id="233"/>
    <w:bookmarkStart w:name="z25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 основных элементах котла (барабане, коллекторе, камере, жаровой трубе, огневой коробке, кожухе топки, трубной решетке, внешнем сепараторе, паропроводе) обнаружены трещины, выпучины, течи и пропуски в их сварных швах, имеются обрывы двух и более находящихся рядом связей;</w:t>
      </w:r>
    </w:p>
    <w:bookmarkEnd w:id="234"/>
    <w:bookmarkStart w:name="z25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прекращена подача электроэнергии при искусственной тяге, а также повреждены элементы котла и его обмуровки, создающие опасность для обслуживающего персонала или угрозу разрушения котла.</w:t>
      </w:r>
    </w:p>
    <w:bookmarkEnd w:id="2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58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грузоподъемных механизмов, котлов и сосудов, работающих под давлением 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воинской части)</w:t>
      </w:r>
    </w:p>
    <w:bookmarkEnd w:id="2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объектах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Периодичность (в годах) технического освидетельствования (ТО) согласно заводской документации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Индекс агрегата.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Наименование, заводской номер объекта.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Изготовитель объекта, дата изготовления.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Номер заключения о соответствии требованиям, кем выдано, дата выдачи.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Параметры работы: грузоподъемность/давление (разрешенное/рабочее).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Срок службы подъемных механизмы, сосудов.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 сооружений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(ЧТО)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(ПТО)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 (ВО)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Гидроиспытания (ГИ)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заполнения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15/С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15.Г95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Цистерна, № 18347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ООО "Вымпел", 14.05.2010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№ В 01-000, ЦМОС МО РК, 11.07.2018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Рабочее давление 5 кгс/см2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20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9/Г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8Т028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Траверса, № 3856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ООО "Салют", 17.09.2012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4. № В 01-001, ЦМОС МО РК, 04.11.2018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Грузоподъемность 300 кг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25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27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 проведенных и назначенных сроков ТО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подъемных сооружений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сосудов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проведенное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заполнения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05.2018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11.2015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с изменениями, внесенными приказом Министра обороны РК от 11.09.2020 </w:t>
      </w:r>
      <w:r>
        <w:rPr>
          <w:rFonts w:ascii="Times New Roman"/>
          <w:b w:val="false"/>
          <w:i w:val="false"/>
          <w:color w:val="ff0000"/>
          <w:sz w:val="28"/>
        </w:rPr>
        <w:t>№ 437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Начальнику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метрологического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стандартизации МО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Нур-Султан, ул. Манаса 15</w:t>
            </w:r>
          </w:p>
        </w:tc>
      </w:tr>
    </w:tbl>
    <w:bookmarkStart w:name="z27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Представляю сведения по опасным техническим устройствам воинской части: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(индекс)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Заводской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 выпуска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последнего освидетельствования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</w:tbl>
    <w:bookmarkStart w:name="z27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Приказом командира части № __ от "______" 20___г. назначены ответственные лица: </w:t>
      </w:r>
    </w:p>
    <w:bookmarkEnd w:id="239"/>
    <w:bookmarkStart w:name="z28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обслуживания указанных объектов назначен следующий личный состав (обслуживающий персонал):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Воинское звание, Ф.И.О (при его наличии).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учебного заведения. Дата выдачи удостоверения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последней проверки знаний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bookmarkStart w:name="z28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исправны и соответствуют Требованиям промышленной безопасности</w:t>
      </w:r>
    </w:p>
    <w:bookmarkEnd w:id="241"/>
    <w:bookmarkStart w:name="z282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Командир войсковой части 00000 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(воинское звание фамилия и инициалы подпись)</w:t>
      </w:r>
    </w:p>
    <w:bookmarkEnd w:id="242"/>
    <w:bookmarkStart w:name="z28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письму прилагаются:</w:t>
      </w:r>
    </w:p>
    <w:bookmarkEnd w:id="243"/>
    <w:bookmarkStart w:name="z28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Заверенные в делопроизводстве копии паспорта на опасные технические устройства.</w:t>
      </w:r>
    </w:p>
    <w:bookmarkEnd w:id="2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7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испытаний баллонов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Завод-изготовитель и тип баллона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Заводской № баллона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(месяц, год)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Результаты наружного и внутреннего осмотра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Вес, кг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изготовления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Производственного и назначенного освидетельствования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выбитый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действительный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Емкость, л.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Давление, кгс/см2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Годен, переведен в низшую группу, забракован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Подпись инспектора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Подпись представителя войсковой части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Примечание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выбитая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действительная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Рабочее (Р)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Пробное (П)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16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наполнения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Номер баллона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освидетельствования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Емкость баллона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Конечное давление газа при наполнении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Вес газа (сжиженного в баллоне)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Подпись лица наполнившего баллон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 военного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(грузоподъемных механизмов,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котлов и сосудов,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под давлением)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91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освидетельствований и осмотров опасных технических устройств войсковой части _________________</w:t>
      </w:r>
    </w:p>
    <w:bookmarkEnd w:id="247"/>
    <w:bookmarkStart w:name="z292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Грузоподъемные машины, съемные грузозахватные приспособления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по учету воинской части (органа котлонадзора)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(индекс) грузоподъемной машины, устройства, съемного грузозахватного приспособления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год изготовления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Грузоподъемность, кг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осмотров кранов лицом по надзору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освидетельствование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3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Сосуды, цистерны, бочки, баллоны</w:t>
      </w:r>
    </w:p>
    <w:bookmarkEnd w:id="249"/>
    <w:bookmarkStart w:name="z294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а) регистрируемые в отделе по котлонадзору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 его характеристика (тип, марка, назначение, среда)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год изготовления. Регистрационный номер по учету отдела по котлонадзору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кгс/см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Емкость, л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осмотров сосудов лицом по надзору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5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освидетельствования, проведенные и назначенные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частью – владельцем объекта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Инспекцией котлонадзора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Гидроиспытание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Гидроиспытание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 (месяц, год)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6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б) не регистрируемые в отделе по котлонадзору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и его характеристика (тип, марка, назначение, среда)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установки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номер и год изготовления. Номер по учету части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кгс/см2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Емкость, л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результаты осмотров лицом по надзору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освидетельствования, проведенные и назначенные войсковой частью-владельцем объекта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расчетное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осмотр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Гидроиспытание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7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3.Наполнительные станции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станции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 установки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Заводской номер и год выпуска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Давление, кгс/см2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Дата и результаты осмотра лицом по надзору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расчетное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разрешенное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98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Учет сосудов и баллонов станций ведется в разделе 2 журнала</w:t>
      </w:r>
    </w:p>
    <w:bookmarkEnd w:id="2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