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affe" w14:textId="00ca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января 2019 года № 8. Зарегистрирован в Министерстве юстиции Республики Казахстан 22 января 2019 года № 18218.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11214, опубликован 22 июня 2015 года в информационно –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года", утвержденным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реорганизацию и ликвидацию субъектов естественных монополий", утвержденным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национальной экономики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2019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национальной экономики Республики Казахстан и его территориальными органами (далее – услугодатель) в соответствии со стандартом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(зарегистрирован в Реестре государственной регистрации нормативных правовых актов под № 11019) (далее – Стандарт).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 (далее –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даче согласия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юридического лица (далее – услугополучателя), предусмотренных пунктом 9 стандарта, принятые Государственной корпорацией или через портал.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заявлений на получение государственной услуги работником канцелярии услугодателя, поступивших с Государственной корпорации, а также через портал от услугополучателей и передача их на рассмотрение руководителю услугодателя в течение часа;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заявлением и направление заместителям руководителя услугодателя в течение часа;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заместителями руководителя услугодателя руководителя подразделения, ответственного за рассмотрение заявления (далее – подразделения) и руководителей структурных подразделении на портале в течение часа;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руководителями подразделения и структурных подразделении услугодателя ответственных исполнителей в течение часа;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поступившие посредством портала.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обеспечивает подготовку мотивированного отказа в оказании государственной услуги в течение двух рабочих дней с момента поступления заявления.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заявлений в канцелярии услугодателя (в случае подачи заявки на бумажном носителе через Государственную корпорацию);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бумажном носителе через Государственную корпорацию);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на портале ответственным исполнителем подразделения;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подразделения и структурными подразделениями, заместителями руководителя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на портале.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регистрирующий заявления, поступившие с Государственной корпорации, а также через портал;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и руководители структурных подразделении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исполнители структурных подразделении услугодателя;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подразделения услугодателя.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для оказания государственной услуги: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часа с момента поступления заявления от услугополучателя производит регистрацию на портале и направляет его на рассмотрение руководителю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часа с момента поступления заявления с портала поручает ее рассмотрение заместителям руководителя услугодателя;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 в течение часа с момента поступления заявления с портала направляет его руководителям подразделения и структурных подразделении;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подразделения и структурных подразделений в течение часа направляют его для исполнения ответственным исполнителям;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поступивших посредством портала.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подразделения совместно с ответственными исполнителями структурных подразделений обеспечивают оформление письма о даче согласия в течение 7 (семи)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подразделения совместно с ответственными исполнителями структурных подразделении обеспечивают подготовку мотивированного отказа в оказании государственной услуги в течение 7 (семи)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с описью документов обращается в Государственную корпорацию;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не более 10 (десяти) рабочих дней со дня сдачи пакета документов в Государственную корпорацию.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результатом оказания государственной услуги является письмо о даче согласия, либо мотивированный ответ об отказе в оказании государственной услуги.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 идентификационного номера (далее – БИН) и пароля (осуществляется для незарегистрированных получателей на портале);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услугаполучателем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 указанным в запросе, и БИН указанным в регистрационном свидетельстве ЭЦП);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процедуры (действия), предусмотренные подпунктами 2) – 4) пункта 5 настоящего регламента;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совершается 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на начало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превышает 0,05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веб-портал "Е – лицензирование"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года"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794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2019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согласия на реорганизацию и ликвидацию субъектов естественных монополий"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реорганизацию и ликвидацию субъектов естественных монополий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национальной экономики Республики Казахстан и его территориальными органами (далее – услугодатель) в соответствии со стандартом государственной услуги "Выдача согласия на реорганизацию и ликвидацию субъектов естественных монополий",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(зарегистрирован в Реестре государственной регистрации нормативных правовых актов под № 11019) (далее – Стандарт).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7"/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юридического лица (далее – услугополучателя), предусмотренных пунктом 9 стандарта, принятые Государственной корпорацией или через портал.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заявлений на получение государственной услуги работником канцелярии услугодателя, поступивших с Государственной корпорации, а также через портал от услугополучателей и передача их на рассмотрение руководителю услугодателя в течение часа;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заявлением и направление заместителям руководителя услугодателя в течение часа;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заместителями руководителя услугодателя руководителя подразделения, ответственного за рассмотрение заявления (далее – подразделения) и руководителей структурных подразделении на портале в течение часа;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руководителями подразделения и структурных подразделении услугодателя ответственных исполнителей в течение часа;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поступившие посредством портала.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обеспечивает подготовку мотивированного отказа в оказании государственной услуги в течение двух рабочих дней с момента поступления заявления.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заявлений в канцелярии услугодателя (в случае подачи заявки на бумажном носителе через Государственную корпорацию);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бумажном носителе через Государственную корпорацию);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на портале ответственным исполнителем подразделения;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подразделения и структурными подразделениями, заместителями руководителя услугодателя;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на портале.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регистрирующий заявления, поступившие с Государственной корпорации, а также через портал;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и руководители структурных подразделении услугодателя;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исполнители структурных подразделении услугодателя;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подразделения услугодателя.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для оказания государственной услуги: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часа с момента поступления заявления от услугополучателя производит регистрацию на портале и направляет его на рассмотрение руководителю услугодателя;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часа с момента поступления заявления с портала поручает ее рассмотрение заместителям руководителя услугодателя;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 в течение часа с момента поступления заявления с портала направляет его руководителям подразделения и структурных подразделении;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подразделения и структурных подразделений в течение часа направляют его для исполнения ответственным исполнителям;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поступивших посредством портала.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подразделения совместно с ответственными исполнителями структурных подразделений обеспечивают оформление письма о даче согласия в течение 2 (двух)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подразделения совместно с ответственными исполнителями структурных подразделении обеспечивают подготовку мотивированного отказа в оказании государственной услуги в течение 2 (двух)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119"/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с описью документов обращается в Государственную корпорацию;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не более 5 (пяти) рабочих дней со дня сдачи пакета документов в Государственную корпорацию. 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результатом оказания государственной услуги является письмо о даче согласия, либо мотивированный ответ об отказе в оказании государственной услуги.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 идентификационного номера (далее - БИН) и пароля (осуществляется для незарегистрированных получателей на портале);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услугаполучателем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 указанным в запросе, и БИН указанным в регистрационном свидетельстве ЭЦП);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процедуры (действия), предусмотренные подпунктами 2) –4) пункта 5 настоящего регламента;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</w:tbl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веб-портал "Е-лицензирование"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реорганизацию и ликвидацию субъектов естественных монополий".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9596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