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d7e0" w14:textId="070d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30 июня 2015 года № 367 "Об утверждении регламента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17 января 2019 года № 26. Зарегистрирован в Министерстве юстиции Республики Казахстан 18 января 2019 года № 18207. Утратил силу приказом и.о. Министра юстиции Республики Казахстан от 27 мая 2020 года № 58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27.05.2020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июня 2015 года № 367 "Об утверждении регламента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 (зарегистрирован в Реестре государственной регистрации нормативных правовых актов № 11685, опубликован 13 августа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услуга оказывается Министерством юстиции Республики Казахстан (далее - Министерство), Департаментами юстиции областей, городов Астаны, Алматы и Шымкент (далее - Департамент) (далее - услугодатели).";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