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ee23" w14:textId="84be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села Шагатай Шагатайского сельского округа Теректинского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Шагатайского сельского округа Теректинского района Западно-Казахстанской области от 5 ноября 2018 года № 8. Зарегистрировано Департаментом юстиции Западно-Казахстанской области 9 ноября 2018 года № 5399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 основании представления главного государственного ветеринарно-санитарного инспектора государственного учреждения "Теректинская районная территориальная инспекция Комитета ветеринарного контроля и надзора Министерства сельского хозяйства Республики Казахстан" от 4 октября 2018 года № 01-24/763, исполняющий обязанности акима Шагатайского сельского округа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Снять ограничительные мероприятия установленные в связи с возникновением заболевания бруцеллеза крупного рогатого скота на территории села Шагатай Шагатайского сельского округа Теректинского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Шагатайского сельского округа Теректинского района от 27 июня 2017 года № 4 "Об установлении ограничительных мероприятий на территории села Шагатай Шагатайского сельского округа Теректинского района" (зарегистрированное в Реестре государственной регистрации нормативных правовых актов № 4846, опубликованное 5 июля 2017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Главному специалисту аппарата акима Шагатайского сельского округа (А.Балдахова)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решения оставляю за собой.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Шагатайского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У.К.Кусаинов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