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a762c" w14:textId="bea76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акима Таскалинского района" и районных исполнительных органов финансируемых из местного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Таскалинского района Западно-Казахстанской области от 27 марта 2018 года № 79. Зарегистрировано Департаментом юстиции Западно-Казахстанской области 17 апреля 2018 года № 5165. Утратило силу постановлением акимата Таскалинского района Западно-Казахстанской области от 6 июня 2023 года № 94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Таскалинского района Западно-Казахстанской области от 06.06.2023 </w:t>
      </w:r>
      <w:r>
        <w:rPr>
          <w:rFonts w:ascii="Times New Roman"/>
          <w:b w:val="false"/>
          <w:i w:val="false"/>
          <w:color w:val="ff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23 ноября 2015 года </w:t>
      </w:r>
      <w:r>
        <w:rPr>
          <w:rFonts w:ascii="Times New Roman"/>
          <w:b w:val="false"/>
          <w:i w:val="false"/>
          <w:color w:val="000000"/>
          <w:sz w:val="28"/>
        </w:rPr>
        <w:t>"О государственной службе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 января 2018 года № 13 (Зарегистрирован в Министерстве юстиции Республики Казахстан 1 февраля 2018 года № 16299)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акима Таскалинского района" и районных исполнительных органов финансируемых из местного бюджета.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акима Таскалинского района (Мырзаш М.)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Таскалинского района от 28 февраля 2017 года №50 "Об утверждении методики оценки деятельности административных государственных служащих корпуса "Б" государственного учреждения "Аппарат акима Таскалинского района" и районных исполнительных органов финансируемых из местного бюджета" (зарегистрированное в Реестре государственной регистрации нормативных правовых актов за №4709, опубликованное 24 марта 2017 года в Эталонном контрольном банке нормативных правовых актов Республики Казахстан).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Контроль за исполнением настоящего постановления возложить на заместителя акима района А.Баяндыкова.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0" w:id="6"/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Утверждена постановлением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акимата Таскалинского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27 марта 2018 года № 79</w:t>
      </w:r>
    </w:p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акима Таскалинского района" и районных исполнительных органов, финансируемых из местного бюджета</w:t>
      </w:r>
    </w:p>
    <w:bookmarkEnd w:id="7"/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Настоящая методика оценки деятельности административных государственных служащих корпуса "Б" государственного учреждения "Аппарат акима Таскалинского района" и районных исполнительных органов, финансируемых из местного бюджета (далее 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 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 33 Закона Республики Казахстан от 23 ноября 2015 года "О 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 января 2018 года №13 "О некоторых вопросах оценки деятельности административных государственных служащих" (зарегистрирован в Министерстве юстиции Республики Казахстан 1 февраля 2018 года № 16299) и определяет алгоритм оценки деятельности административных государственных служащих корпуса "Б" (далее – служащие корпуса "Б").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Основные понятия, используемые в настоящей Методике: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непосредственный руководитель – лицо, по отношению которому оцениваемый служащий находится в прямом подчинении;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вышестоящий руководитель – лицо, по отношению которому непосредственный руководитель оцениваемого служащего находится в прямом подчинении;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ключевые целевые индикаторы (далее – КЦИ) – устанавливаемые в соответствии со стратегическим планом государственного органа, меморандумом политического служащего/соглашением служащего корпуса "А" либо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индивидуальный план работы 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компетенции 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поведенческие индикаторы – поведенческие характеристики и уровень проявления компетенции у служащего корпуса "Б".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Оценка деятельности служащих корпуса "Б" (далее – оценка) проводится для определения эффективности и качества их работы.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служба управления персоналом либо в случае ее отсутствия – иное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постановления акимата Таскалинского района Западно-Казахстанской области от 01.08.2022 </w:t>
      </w:r>
      <w:r>
        <w:rPr>
          <w:rFonts w:ascii="Times New Roman"/>
          <w:b w:val="false"/>
          <w:i w:val="false"/>
          <w:color w:val="000000"/>
          <w:sz w:val="28"/>
        </w:rPr>
        <w:t>№ 143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Оценка проводится по двум отдельным направлениям: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оценки достижения КЦИ;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оценки компетенций служащих корпуса "Б".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компетенций являются основанием для принятия решений по развитию у служащего корпуса "Б"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Документы, связанные с оценкой, хранятся в службе управления персоналом в течение трех лет со дня завершения оценки.</w:t>
      </w:r>
    </w:p>
    <w:bookmarkEnd w:id="27"/>
    <w:bookmarkStart w:name="z3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Порядок определения КЦИ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 Вышестоящий руководитель возвращает индивидуальный план работы на доработку в случае несоответствия КЦИ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 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КЦИ являются: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конкретными (точно определяется результат с указанием ожидаемого положительного изменения, который необходимо достичь);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измеримыми (определяются конкретные критерии для измерения достижения КЦИ);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достижимыми (КЦИ определяются с учетом имеющихся ресурсов, полномочий и ограничений);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ограниченными во времени (определяется срок достижения КЦИ в течение оцениваемого периода);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ориентированы на реализацию стратегических целей государственного органа, меморандума политического служащего либо соглашения служащего корпуса "А".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Количество КЦИ составляет 5.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Индивидуальный план хранится в службе управления персоналом.</w:t>
      </w:r>
    </w:p>
    <w:bookmarkEnd w:id="41"/>
    <w:bookmarkStart w:name="z46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Порядок оценки достижения КЦИ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 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согласиться с оценкой;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направить на доработку.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 Оценочный лист направляется на доработку в случае недостаточности либо недостоверности подтверждающих достижения КЦИ фактов. 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 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 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 </w:t>
      </w:r>
    </w:p>
    <w:bookmarkEnd w:id="59"/>
    <w:bookmarkStart w:name="z64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Порядок оценки компетенций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 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 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Количество поведенческих индикаторов по одной компетенции составляет не более десяти. 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 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 После подписания непосредственным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66"/>
    <w:bookmarkStart w:name="z71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 Рассмотрение результатов оценки Комиссией и обжалование результатов оценки 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 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 Заседание Комиссии считается правомочным, если на нем присутствовали не менее двух третей ее состава.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 Замена отсутствующего члена или председателя Комиссии осуществляется по распоряжению уполномоченного лица путем внесения изменения в приказ о создании Комиссии.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 Решение Комиссии принимается открытым голосованием.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 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 Секретарем Комиссии является сотрудник службы управления персоналом. Секретарь Комиссии не принимает участие в голосовании.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 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 Служба управления персоналом предоставляет на заседание Комиссии следующие документы: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заполненные оценочные листы;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 Комиссия рассматривает результаты оценки и принимает одно из следующих решений: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утвердить результаты оценки;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пересмотреть результаты оценки.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 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 Результаты оценки утверждаются уполномоченным лицом и фиксируются в соответствующем протоколе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 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службой управления персоналом и двумя другими служащими государственного органа.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служащим, отказавшимся от ознакомления, результаты оценки направляются посредством интранет-портала государственных органов и/или единой автоматизированной базы данных (информационной системы) по персоналу государственной службы либо системы электронного документооборота в сроки,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41 - в редакции постановления акимата Таскалинского района Западно-Казахстанской области от 01.08.2022 </w:t>
      </w:r>
      <w:r>
        <w:rPr>
          <w:rFonts w:ascii="Times New Roman"/>
          <w:b w:val="false"/>
          <w:i w:val="false"/>
          <w:color w:val="000000"/>
          <w:sz w:val="28"/>
        </w:rPr>
        <w:t>№ 143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42. Исключен постановлением акимата Таскалинского района Западно-Казахстанской области от 01.08.2022 </w:t>
      </w:r>
      <w:r>
        <w:rPr>
          <w:rFonts w:ascii="Times New Roman"/>
          <w:b w:val="false"/>
          <w:i w:val="false"/>
          <w:color w:val="000000"/>
          <w:sz w:val="28"/>
        </w:rPr>
        <w:t>№ 143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 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рекомендует государственному органу отменить решение Комиссии и пересмотреть результаты оценки служащего корпуса "Б";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оставить без пересмотра результаты оценки служащего корпуса "Б".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 Служащий корпуса "Б" вправе обжаловать результаты оценки в судебном порядке.</w:t>
      </w:r>
    </w:p>
    <w:bookmarkEnd w:id="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Таскалинского района"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органов, финансируемых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план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административного государственного служащего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ключевых целевых индикаторов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меморандума политического служащего,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ожидаемое положительное изменение от достижения ключевого целевого индикатора.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Служащий                                           Непосредственный руководитель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                       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инициалы)                              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                        дата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______________________                  подпись 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Таскалинского района"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органов, финансируемых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 оценки по ключевым целевым индикаторам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отчество, должность оцениваемого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(оцениваемый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ключевых целевых индикаторов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(неудовлетворительно, удовлетворительно, эффективно, превосходно)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                                          Непосредственный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                       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инициалы)                              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                        дата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______________________                   подпись 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Таскалинского района"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органов, финансируемых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 оценки по компетенциям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(соответствует ожиданиям/не соответствует ожиданиям)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поведенческих индикаторов, которые не проявлялись у служащего (в случае оценки "не соответствует ожиданиям")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потребителей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*Государственные служащие корпуса "Б", в круг должностных обязанностей которых не входят вопросы оказания государственных услуг, не оцениваются по компетенциям "Ориентация на потребителя услуг" и "Информирование потребителей услуг".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                                          Непосредственный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                       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инициалы)                              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                        дата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______________________                   подпись 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Таскалинского района"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органов, финансируемых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Поведенческие индикаторы компетенций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административных государственных должностей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эффективного поведения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неэффективного поведения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способен сформулировать конкретные задачи и поручения, исходя из стратегических целей;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создает необходимые условия и не ориентирует коллектив на качественное и своевременное выполнение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Неэффективно организует работу подразделения, не учитывает приоритеты.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Собирает, анализирует и вносит руководству информацию, необходимую для планирования и обеспечения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Планирует и организует работу вверенного коллектива,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Контролирует деятельность работников в выполнении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результативность и качество работы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 сбор, анализ и внесение руководству информации, необходимой для планирования и обеспечения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планирует и не организует работу вверенного коллектива, не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контролирует деятельность работников в выполнении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 результативность и качество работы подразделения.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Расставляет задания по приоритетности в порядке важности;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Готовит и вносит руководству качественные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работать в условиях ограниченного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Соблюдает установленные сроки.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 задания бессистемно;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Готовит некачественные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Работает не оперативно;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 нарушения сроков.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Сотрудничество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 другими подразделениями реализует планы и достигает общих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пределах компетенции не ориентирует работников на выстраивание эффективного взаимодействия с госорганами и организациями;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отдельных работников для достижения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способен организовать совместно с другими подразделениями реализацию планов и достижение общих результатов.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Устанавливает доверительные отношения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организации эффективной работы подразделения и с обществом;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Делится опытом и знаниями с коллегами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вклад каждого в достижение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отношения взаимного недоверия среди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вносит предложения по организации эффективной работы подразделения и с обществом;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передает опыт и знания коллегам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выявляет вклад подчиненных в достижение результатов.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замкнутую позицию в работе, не обращаясь за помощью к более опытным коллегам;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взаимодействует с коллегами и представителями разных госорганов и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прибегает к обсуждению задач с коллегами.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правильно распределять обязанности;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Информирует о возможных рисках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альтернативные варианты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последовательные и эффективные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решения, основанные на собственном опыте, других сведениях, имеющих для этого значение.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способен четко распределить обязанности в подразделении;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информирует о возможных рисках;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принятии решений не предлагает альтернативных вариантов;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непоследовательные и неэффективные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Полагается только на собственный опыт и мнение при принятии решений.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распределяет поручения при организации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Организует сбор информации необходимой для принятия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Обсуждает с коллективом подходы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прогнозирует возможные риски с учетом данных из различных источников;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в пределах компетенции решения, с учҰтом возможных рисков и последствий.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распределять поручения при организации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Редко занимается поиском необходимой для принятия решений информации;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Отказывается от обсуждения с коллективом подходов и не учитывает мнения других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и не прогнозирует возможные риски, или не учитывает данные из различных источников;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принятии решения не учитывает возможные риски и последствия.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находить необходимую информацию;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учҰтом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Обоснованно выражает своҰ мнение.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находить необходимую информацию;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предлагает альтернативные варианты решения задач либо не учитывает возможные риски;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Выражает необоснованное мнение.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Ориентация на потребителя услуг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Ставит конкретные задачи, исходя из стратегических целей и приоритетов;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Знает эффективные инструменты оказания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Обеспечивает доступность оказываемых услуг;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мониторинг удовлетворенности потребителей и вырабатывает меры по совершенствованию оказания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Ставит неясные задачи без учета стратегических целей и приоритетов;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 поверхностное представление об инструментах оказания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 доступность оказываемых государственных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проводит мониторинг удовлетворенности потребителей и не вырабатывает меры по совершенствованию оказания услуг.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Организует работу по оказанию качественных услуг и решает, возникающие вопросы;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СоздаҰт условия для определения уровня удовлетворенности с целью обеспечения обратной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Контролирует качество оказания услуг, а также демонстрирует его на личном примере.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неспособность к организации работы по оказанию качественных услуг и решению возникающих вопросов;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создаҰт условия для определения уровня удовлетворенности с целью обеспечения обратной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 низкое качество оказания услуг, проявляет безразличие.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 За исключением лиц, указанных в вышестоящей строке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Оказывает услуги вежливо и доброжелательно;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уровень удовлетворенности качеством услуг и вносит предложения по их совершенствованию;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качества оказания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Допускает грубое и пренебрежительное отношение к получателю услуг;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проявляет интереса к проблемам и вопросам потребителя;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отсутствие инициативы по улучшению качества оказания услуг.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 разъясняет коллективу необходимость информирования потребителей об оказываемых услугах;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систему информирования потребителей об оказываемых услугах.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разъясняет коллективу необходимость информирования потребителей об оказываемых услугах;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неэффективную систему информирования потребителей об оказываемых услугах.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подчиненных доступно информировать получателей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Доводит информацию до потребителя уважительно и доброжелательно;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Уважает мнение потребителей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работает с подчиненными по информированию получателей услугах;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доводит информацию до потребителя или делает это пренебрежительно и неприязненно;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Игнорирует мнение потребителей услуг.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эффективные способы информирования получателей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Доводит информацию до потребителя доступно в устной и письменной форме;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своевременно принимать и передавать информацию об оказываемых услугах.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неэффективные способы информирования получателей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доводит информацию до потребителя, как в устной, так и в письменной форме, либо делает это неясно;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своевременно принимать и передавать информацию об оказываемых услугах.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Разрабатывает эффективные меры для своевременного реагирования на изменения;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руководству предложения по использованию новых подходов в работе.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доводит до коллектива новые приоритеты или доводит их несвоевременно;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разрабатывает или разрабатывает неэффективные меры для своевременного реагирования на изменения;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Неэффективно управляет подразделением при внутренних и внешних изменениях и не достигает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и не вносит руководству предложения по использованию новых подходов в работе.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вносит руководству предложения по использованию новых подходов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анализ происходящих изменений и принимает своевременные меры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Показывает своим примером, как правильно реагировать на изменения.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рассматривает и не вносит предложения по использованию новых подходов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происходящие изменения и не принимает меры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Теряет самообладание в период проводимых изменений и неожиданных перемен.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Изучает новые подходы и способы их внедрения;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Сохраняет самоконтроль в изменившихся условиях;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 меняющихся условиях.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существующих процедур и методов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изучает новые подходы и способы их внедрения;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Теряет самоконтроль в изменившихся условиях;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адаптируется или долго адаптируется в меняющихся условиях.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Делится накопленным опытом и знаниями с коллегами, а также определяет уровень их развития;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Демонстрирует на личном примере стремление к саморазвитию.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выявляет перспективных работников и не инициирует их продвижение;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принимает или принимает несистемные меры по развитию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передает коллегам накопленный опыт и знания, а также безразличен к уровню их развития;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уделяет внимания саморазвитию и не показывает его важность на личном примере.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мероприятия по повышению уровня компетенций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целях достижения результата развивает свои компетенции и принимает меры по их развитию у подчиненных;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Обсуждает с подчиненными их компетенции, в том числе требующие развития.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незаинтересованность в развитии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развивается сам и не ориентирует подчиненных на их развитие, даже если это необходимо для достижения результата;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обсуждает с подчиненными их компетенции.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 на практике новые навыки, позволяющие повысить его эффективность.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отсутствие интереса к новым знаниям и технологиям;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развивается и безразличен к новой информации и способам ее применения;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Ограничивается теми навыками, которыми владеет.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соблюдение работниками этических норм и стандартов;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 коллективе чувство приверженности к этическим нормам и стандартам государственной службы;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Признает достижения других, воздерживается от обсуждения личных и профессиональных качеств коллег, порочащих их честь и достоинство;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реагирует на нарушения этических норм;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Интегрирует этические нормы и ценности в практику работы своего подразделения, нацеленные на прозрачность, объективность и справедливость в работе.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 соблюдение этических норм и стандартов работниками;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Считает приверженность ценностям госслужбы личным делом каждого;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признает достижения других, допускает обсуждение личных и профессиональных качеств коллег, порочащих их честь и достоинство;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принимает мер к нарушениям этических норм;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Ведет себя неэтично, проявляя субъективизм, корысть, а также неуважение к чести и достоинству личности;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внедряет этические нормы и ценности в практику работы своего подразделения, и не обеспечивает прозрачность, объективность и справедливость в работе.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Контролирует соблюдение принятых стандартов и норм, запретов и ограничений;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интересы коллектива выше собственных;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принципиальность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 атмосферу доверия и уважения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соблюдение принципов прозрачности и справедливости в действиях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 в коллективе не соблюдение принятых стандартов и норм, запретов и ограничений;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личные интересы выше интересов коллектива;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непринципиальность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создает атмосферу доверия и уважения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 соблюдение принципов прозрачности и справедливости в действиях подчиненных.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Следует установленным этическим нормам и стандартам;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Добросовестно выполняет свою работу;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Ведет себя честно, скромно, справедливо и проявляет вежливость и корректность к другим.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поведение, противоречащее этическим нормам и стандартам;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халатность при выполнении своей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Ведет себя не честно, вызывающе, предвзято и проявляет грубость и высокомерие к другим.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Сдержанно реагирует на критику и в случае ее обоснованности принимает меры по устранению недостатков.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Несдержанно реагирует на критику и не принимает меры по устранению недостатков.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Несдержанно реагирует на критику и не принимает меры по устранению недостатков.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Несдержанно реагирует на критику и не принимает меры по устранению недостатков.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на других должностных лиц ответственность за организацию деятельности структурного подразделения.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на других должностных лиц ответственность за организацию деятельности структурного подразделения.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ответственность за свои действия и результаты.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ответственность на других за свои действия и результаты.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рассматривает и не разрабатывает предложения по внедрению инновационных подходов и решений, направленных на повышение эффективности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и не вносит предложения по внедрению инновационных подходов и решений.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Вырабатывает и предлагает идеи и предложения и выполняет дополнительную работу помимо своих основных обязанностей.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вырабатывает и не предлагает идеи и предложения и не выполняет дополнительную работу помимо своих основных обязанностей.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Таскалинского района"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органов, финансируемых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Уполномоченное лицо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заседания Комиссии по оценке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(оцениваемый период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 Дата: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 Дата: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 Дата: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инициалы,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