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6fea3" w14:textId="ec6fe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28 декабря 2017 года № 22-1 "О бюджете сельских округов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25 апреля 2018 года № 26-1. Зарегистрировано Департаментом юстиции Западно-Казахстанской области 10 мая 2018 года № 5194. Утратило силу решением Сырымского районного маслихата Западно-Казахстанской области от 15 февраля 2019 года № 37-6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Сырымского районного маслихата Западно-Казахстанской области от 15.02.2019 </w:t>
      </w:r>
      <w:r>
        <w:rPr>
          <w:rFonts w:ascii="Times New Roman"/>
          <w:b w:val="false"/>
          <w:i w:val="false"/>
          <w:color w:val="ff0000"/>
          <w:sz w:val="28"/>
        </w:rPr>
        <w:t>№ 37-6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28 декабря 2017 года №22-1 "О бюджете сельских округов на 2018-2020 годы" (зарегистрированное в Реестре государственной регистрации нормативных правовых актов №5037, опубликованное в Эталонном контрольном банке нормативных правовых актов Республики Казахстан 19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Жымпитинского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45 387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29 000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16 007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45 387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 тенге: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Булдуртинского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21 589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3 900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17 439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21 589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0 тенге;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 тенге: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Предусмотреть в бюджете сельских округов на 2018 год поступления субвенции, передаваемой из районного бюджета в сумме 31206 тысяч тенге, в том числе: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Жымпитинский сельский округ – 14 887 тысяч тенге;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Булдуртинский сельский округ – 16 319 тысяч тенге.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Предусмотреть в бюджете сельских округов на 2018 год поступления целевых трансфертов, передаваемой из районного бюджета в сумме 2 240 тысяч тенге, в том числе: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Жымпитинский сельский округ – 1 120 тысяч тенге, в том числе: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программы "Е-Халық" – 890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персонального компьютера для портала "Е-gov" - 230 тысяч тенге.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Булдуртинский сельский округ – 1 120 тысяч тенге, в том числе: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программы "Е-Халық" – 890 тысяч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персонального компьютера для портала "Е-gov" - 230 тысяч тенге.";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Сырымского районного маслихата (А.Орашева) обеспечить государственную регистрацию данного решения в органах юстиции, его официальное опубликование в средствах массовой информации и в Эталонном контрольном банке нормативных правовых актов Республики Казахстан.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2018 года.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Б.Хамидуллин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2018 года №26-1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№22-1</w:t>
            </w:r>
          </w:p>
        </w:tc>
      </w:tr>
    </w:tbl>
    <w:bookmarkStart w:name="z6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Жымпитинского сельского округа на 2018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Расходы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за пределами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2018 года №26-1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№22-1</w:t>
            </w:r>
          </w:p>
        </w:tc>
      </w:tr>
    </w:tbl>
    <w:bookmarkStart w:name="z6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Булдуртинского сельского округа на 2018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Расходы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за пределами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