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8182a" w14:textId="9381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Казталовского районного маслихата от 15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12 июля 2018 года № 23-1. Зарегистрировано Департаментом юстиции Западно-Казахстанской области 25 июля 2018 года № 5297. Утратило силу решением Казталовского районного маслихата Западно-Казахстанской области от 28 февраля 2019 года № 31-4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Казталовского районного маслихата Западно-Казахстанской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 31-4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15 декабря 2017 года №17-1 "О районном бюджете на 2018-2020 годы" (зарегистрированное в Реестре государственной регистрации нормативных правовых актов за №5011, опубликованное 9 января 2018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7 210 374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1 023 947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15 261 тысяча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6 171 121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7 263 813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58 812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93 795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34 983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-112 251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112 251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93 795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34 983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53 439 тысяч тенге.".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– 1 199 512 тысячи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расширение перечня технических вспомогательных средств – 2 235 тысяч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консультантов по социальной работе и ассистентов в центрах занятости населения – 12 437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учителям организации образования, реализующим учебные программы начального, основного и общего среднего образования, и возмещение сумм выплаченных по данному направлению расходов – 100 243 тысячи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шестнадцатым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 – 22 479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семнадцатым следующего содержания: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государственных грантов на реализацию новых бизнес идей – 481 тысяча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восемнадцатым следующего содержания: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в селах Жанажол и Жалпактал – 344 000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974 636 тысяч тенге:";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приобретение учебников, в связи с введением новых образовательных программ, перевыпуском новых учебников – 96 139 тысяч тенге;";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краткосрочное профессиональное обучение рабочих кадров по востребованным на рынке труда профессиям и навыкам – 21 322 тысячи тенге;";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проведение противоэпизоотических мероприятии – 52 560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12-квартирного двухэтажного жилого дома в селе Жалпактал – 78 447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"представление государственных грантов на реализацию новых бизнес идей – 481 тысяча тенге;";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шестым следующего содержания: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"капитальный ремонт автомобильных дорог в селах Жанажол и Жалпактал – 100 тысяч тенге;";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седьмым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открытие IT классов в районных школах – 3 319 тысяч тенге;".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Казталовского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Е.Бекмулдин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С.Молдашев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7 210 374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1 023 947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552 868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6 171 121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6 171 121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7 263 813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2 902 041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2 735 511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413 919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301 118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915 426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81 052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772 090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753 775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463 328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810 887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400 634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58 812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112  251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2018 года №23-1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№17-1</w:t>
            </w:r>
          </w:p>
        </w:tc>
      </w:tr>
    </w:tbl>
    <w:bookmarkStart w:name="z6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Казталовского района на 2018 год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8"/>
        <w:gridCol w:w="1492"/>
        <w:gridCol w:w="1492"/>
        <w:gridCol w:w="4641"/>
        <w:gridCol w:w="2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Казталовского района на 2018 год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210 989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16 766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20 764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Караубинский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Кушанкульский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Теренкульский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Акпатерский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Талдыкудукский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Талдыапанский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39 780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8 402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Каиндинский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6 990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Куктерекский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8 509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Караузеньский сельский округ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