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cdec" w14:textId="e44c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15 марта 2018 года № 87. Зарегистрировано Департаментом юстиции Западно-Казахстанской области 2 апреля 2018 года № 5108. Утратило силу постановлением акимата Казталовского района Западно-Казахстанской области от 13 сентября 2024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7 марта 2017 года №64 "Об 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района",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№4769, опубликованное 25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Временно исполняющему обязанности руководителя аппарата акима Казталовского района (Ж.Дуйсенгалиев)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 87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Казталовского района Западно-Казахстанской области от 20.07.2023 </w:t>
      </w:r>
      <w:r>
        <w:rPr>
          <w:rFonts w:ascii="Times New Roman"/>
          <w:b w:val="false"/>
          <w:i w:val="false"/>
          <w:color w:val="ff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1 приказа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аппарата акима Казталовского района (далее – служба управления персоналом),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Руководитель службы управления персоналом обеспечивает: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 отделом экономики и бюджетного планирования Щербактинского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Казталовского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