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252cb" w14:textId="9b252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Зеленовского районного маслихата от 15 декабря 2017 года № 15-3 "О районном бюджете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Зеленовского районного маслихата Западно-Казахстанской области от 20 декабря 2018 года № 28-2. Зарегистрировано Департаментом юстиции Западно-Казахстанской области 27 декабря 2018 года № 5476. Утратило силу решением маслихата района Бәйтерек Западно-Казахстанской области от 5 апреля 2019 года № 32-7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Бәйтерек Западно-Казахстанской области от 05.04.2019 </w:t>
      </w:r>
      <w:r>
        <w:rPr>
          <w:rFonts w:ascii="Times New Roman"/>
          <w:b w:val="false"/>
          <w:i w:val="false"/>
          <w:color w:val="ff0000"/>
          <w:sz w:val="28"/>
        </w:rPr>
        <w:t>№ 32-7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(решение 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 января 2001 года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Зеленовского районного маслихата от 15 декабря 2017 года №15-3 "О районном бюджете на 2018-2020 годы" (зарегистрированное в Реестре государственной регистрации нормативных правовых актов №5022, опубликованном 9 января 2018 года в Эталонном контрольном банке нормативных правовых актов Республики Казахстан)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7 740 566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2 105 390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5 422 тысячи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168 324 тысячи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5 461 430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7 896 279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297 390 тысяч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433 109 тысяч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135 719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- 453 103 тысячи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453 103 тысячи тенге: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432 900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135 719 тысяч тенге;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–155 922 тысячи тенге.";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3: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учесть в районном бюджете на 2018 год поступление целевых трансфертов и кредитов из республиканского бюджета в общей сумме 1 010 674 тысячи тенге:";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второй изложить в следующей редакции: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доплату учителям, прошедшим стажировку по языковым курсам – 2 957 тысяч тенге;";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четвертый изложить в следующей редакции: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увеличение норм обеспечения инвалидов обязательными гигиеническими средствами – 5 223 тысячи тенге;";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седьмой изложить в следующей редакции: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внедрение консультантов по социальной работе и ассистентов в центрах занятости населения – 14 430 тысяч тенге;";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четырнадцатый изложить в следующей редакции: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доплату учителям организаций образования, реализующим учебные программы начального, основного и общего среднего образования по обновленному содержанию образования и возмещение сумм, выплаченных по данному направлению расходов за счет средств местных бюджетов – 220 651 тысяча тенге;";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пятнадцатый изложить в следующей редакции: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доплату за квалификацию педагогического мастерства учителям, прошедшим национальный квалификационный тест и реализующим образовательные программы начального, основного и общего среднего образования - 46 041 тысяча тенге;";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учесть в районном бюджете на 2018 год поступление целевых трансфертов из областного бюджета в общей сумме 549 782 тысячи тенге:";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второй изложить в следующей редакции: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приобретение учебников, в связи с внедрением новых образовательных программ и выпуском новых учебников – 176 169 тысяч тенге;";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четвертый изложить в следующей редакции: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молодежную практику – 11 311 тысяч тенге;";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пятый изложить в следующей редакции: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реконструкцию водопровода села Володарское – 12 761 тысяча тенге;";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двадцать пятым следующего содержания: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текущий ремонт по содержанию подъездной автомобильной дороги в селах Чирово, Каражар, Чеботарево- Сұлу көл – 80 000 тысяч тенге.";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аппарата районного маслихата (Терехов Г.А.)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2018 года.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Т.Тулепкалиев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декабря 2018 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28 - 2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декабря 2017 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15-3</w:t>
            </w:r>
          </w:p>
        </w:tc>
      </w:tr>
    </w:tbl>
    <w:bookmarkStart w:name="z57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 год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4"/>
        <w:gridCol w:w="834"/>
        <w:gridCol w:w="1133"/>
        <w:gridCol w:w="1133"/>
        <w:gridCol w:w="118"/>
        <w:gridCol w:w="5620"/>
        <w:gridCol w:w="262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 тенге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7 740 566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2 105 390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531 996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531 996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433 700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433 700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1 089 194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1 032 524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43 943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Прочие неналоговые поступления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168 324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160 324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160 324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5 461 430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5 461 430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5 461 430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 тенге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Затраты 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7 896 279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425 780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354 146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20 230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20 015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121 853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120 913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212 063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206 563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Финансовая деятельность 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71 314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31 867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25 180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38 993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33 608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21 197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4 772 565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238 478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237 105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216 222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20 883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4 220 926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38 677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38 677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4 177 031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4 005 499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171 532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313 161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313 161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36 680 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200 112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17 531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56 325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443 683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79 853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50 417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50 417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29 436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29 436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332 086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332 086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102 209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48 721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108 137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31 063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38 287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31 744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31 564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26 121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542 951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103 884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91 181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90 681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189 291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183 722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183 722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249 776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249 157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239 666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633 415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390 557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390 557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390 557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18 069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17 026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150 017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17 478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17 478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132 539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131 230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74 772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33 334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19 886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41 438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12 377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29 061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181 656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115 792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21 392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21 392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16 344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68 253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 и человека</w:t>
            </w:r>
          </w:p>
          <w:bookmarkEnd w:id="47"/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15 667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15 667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14 332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50 197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экономики и финансов района (города областного значения) 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50 197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50 197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17 214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17 214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17 214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16 914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274 334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269 259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269 259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241 316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27 943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102 287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92 537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52 575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52 575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39 962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38 808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480 896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480 896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480 896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298 054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146 837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24 358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297 390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433 109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433 109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433 109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433 109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 тенге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135 719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135 719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77 293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 тенге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 тенге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- 453 103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453 103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432 900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432 900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 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8"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135 719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135 719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135 719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77 293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областного бюджета за счет целевого трансферта из Национального фонда Республики Казахстан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 тенге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155 922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155 922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155 922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