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60ff2" w14:textId="2260f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сельских округов района Бәйтерек</w:t>
      </w:r>
    </w:p>
    <w:p>
      <w:pPr>
        <w:spacing w:after="0"/>
        <w:ind w:left="0"/>
        <w:jc w:val="both"/>
      </w:pPr>
      <w:r>
        <w:rPr>
          <w:rFonts w:ascii="Times New Roman"/>
          <w:b w:val="false"/>
          <w:i w:val="false"/>
          <w:color w:val="000000"/>
          <w:sz w:val="28"/>
        </w:rPr>
        <w:t>Решение Зеленовского районного маслихата Западно-Казахстанской области от 29 мая 2018 года № 21-2. Зарегистрировано Департаментом юстиции Западно-Казахстанской области 5 июня 2018 года № 5225.</w:t>
      </w:r>
    </w:p>
    <w:p>
      <w:pPr>
        <w:spacing w:after="0"/>
        <w:ind w:left="0"/>
        <w:jc w:val="both"/>
      </w:pPr>
      <w:bookmarkStart w:name="z3" w:id="0"/>
      <w:r>
        <w:rPr>
          <w:rFonts w:ascii="Times New Roman"/>
          <w:b w:val="false"/>
          <w:i w:val="false"/>
          <w:color w:val="ff0000"/>
          <w:sz w:val="28"/>
        </w:rPr>
        <w:t xml:space="preserve">
      Сноска. Заголовок решения - в редакции решения маслихата района Бәйтерек Западно-Казахстанской области от 31.08.2022 </w:t>
      </w:r>
      <w:r>
        <w:rPr>
          <w:rFonts w:ascii="Times New Roman"/>
          <w:b w:val="false"/>
          <w:i w:val="false"/>
          <w:color w:val="ff0000"/>
          <w:sz w:val="28"/>
        </w:rPr>
        <w:t>№ 20-4</w:t>
      </w:r>
      <w:r>
        <w:rPr>
          <w:rFonts w:ascii="Times New Roman"/>
          <w:b w:val="false"/>
          <w:i w:val="false"/>
          <w:color w:val="ff0000"/>
          <w:sz w:val="28"/>
        </w:rPr>
        <w:t xml:space="preserve"> (вводится в действие со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РЦПИ.</w:t>
      </w:r>
    </w:p>
    <w:p>
      <w:pPr>
        <w:spacing w:after="0"/>
        <w:ind w:left="0"/>
        <w:jc w:val="both"/>
      </w:pPr>
      <w:r>
        <w:rPr>
          <w:rFonts w:ascii="Times New Roman"/>
          <w:b w:val="false"/>
          <w:i w:val="false"/>
          <w:color w:val="000000"/>
          <w:sz w:val="28"/>
        </w:rPr>
        <w:t>
      В тексте документа сохранена пунктуация и орфография оригинала.</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 в Министерстве юстиции Республики Казахстан 8 сентября 2017 года № 15630), маслихат района Бәйтерек </w:t>
      </w:r>
      <w:r>
        <w:rPr>
          <w:rFonts w:ascii="Times New Roman"/>
          <w:b/>
          <w:i w:val="false"/>
          <w:color w:val="000000"/>
          <w:sz w:val="28"/>
        </w:rPr>
        <w:t>РЕШИЛ</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решения маслихата района Бәйтерек Западно-Казахстанской области от 31.08.2022 </w:t>
      </w:r>
      <w:r>
        <w:rPr>
          <w:rFonts w:ascii="Times New Roman"/>
          <w:b w:val="false"/>
          <w:i w:val="false"/>
          <w:color w:val="000000"/>
          <w:sz w:val="28"/>
        </w:rPr>
        <w:t>№ 20-4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1. Утвердить прилагаемый регламент собрания местного сообщества сельских округов района Бәйтерек.</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решения маслихата района Бәйтерек Западно-Казахстанской области от 31.08.2022 </w:t>
      </w:r>
      <w:r>
        <w:rPr>
          <w:rFonts w:ascii="Times New Roman"/>
          <w:b w:val="false"/>
          <w:i w:val="false"/>
          <w:color w:val="000000"/>
          <w:sz w:val="28"/>
        </w:rPr>
        <w:t>№ 20-4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Руководителю аппарата Зеленовского районного маслихата (Г.Терехов) обеспечить государственную регистрацию данного решения в органах юстиции, его официальное опубликование в Эталонном контрольном банке нормативных правовых актов Республики Казахстан.</w:t>
      </w:r>
    </w:p>
    <w:bookmarkEnd w:id="2"/>
    <w:bookmarkStart w:name="z6" w:id="3"/>
    <w:p>
      <w:pPr>
        <w:spacing w:after="0"/>
        <w:ind w:left="0"/>
        <w:jc w:val="both"/>
      </w:pPr>
      <w:r>
        <w:rPr>
          <w:rFonts w:ascii="Times New Roman"/>
          <w:b w:val="false"/>
          <w:i w:val="false"/>
          <w:color w:val="000000"/>
          <w:sz w:val="28"/>
        </w:rPr>
        <w:t>
      3. Настоящее решение вводится в действие для сельских округов с численностью населения более двух тысяч человек по истечении десяти календарных дней после дня его первого официального опубликования и для сельских округов с численностью населения две тысячи и менее человек с 1 января 2020 года.</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Г.Кораблева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Р.Исмагулов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w:t>
            </w:r>
            <w:r>
              <w:br/>
            </w:r>
            <w:r>
              <w:rPr>
                <w:rFonts w:ascii="Times New Roman"/>
                <w:b w:val="false"/>
                <w:i w:val="false"/>
                <w:color w:val="000000"/>
                <w:sz w:val="20"/>
              </w:rPr>
              <w:t>решением маслихата</w:t>
            </w:r>
            <w:r>
              <w:br/>
            </w:r>
            <w:r>
              <w:rPr>
                <w:rFonts w:ascii="Times New Roman"/>
                <w:b w:val="false"/>
                <w:i w:val="false"/>
                <w:color w:val="000000"/>
                <w:sz w:val="20"/>
              </w:rPr>
              <w:t>района Бәйтерек</w:t>
            </w:r>
            <w:r>
              <w:br/>
            </w:r>
            <w:r>
              <w:rPr>
                <w:rFonts w:ascii="Times New Roman"/>
                <w:b w:val="false"/>
                <w:i w:val="false"/>
                <w:color w:val="000000"/>
                <w:sz w:val="20"/>
              </w:rPr>
              <w:t>от 29 мая 2018 года № 21-2</w:t>
            </w:r>
          </w:p>
        </w:tc>
      </w:tr>
    </w:tbl>
    <w:bookmarkStart w:name="z10" w:id="4"/>
    <w:p>
      <w:pPr>
        <w:spacing w:after="0"/>
        <w:ind w:left="0"/>
        <w:jc w:val="left"/>
      </w:pPr>
      <w:r>
        <w:rPr>
          <w:rFonts w:ascii="Times New Roman"/>
          <w:b/>
          <w:i w:val="false"/>
          <w:color w:val="000000"/>
        </w:rPr>
        <w:t xml:space="preserve"> Регламент собрания местного сообщества сельских округов района Бәйтерек</w:t>
      </w:r>
    </w:p>
    <w:bookmarkEnd w:id="4"/>
    <w:p>
      <w:pPr>
        <w:spacing w:after="0"/>
        <w:ind w:left="0"/>
        <w:jc w:val="both"/>
      </w:pPr>
      <w:r>
        <w:rPr>
          <w:rFonts w:ascii="Times New Roman"/>
          <w:b w:val="false"/>
          <w:i w:val="false"/>
          <w:color w:val="ff0000"/>
          <w:sz w:val="28"/>
        </w:rPr>
        <w:t xml:space="preserve">
      Сноска. Регламент - в редакции решения маслихата района Бәйтерек Западно-Казахстанской области от 31.08.2022 </w:t>
      </w:r>
      <w:r>
        <w:rPr>
          <w:rFonts w:ascii="Times New Roman"/>
          <w:b w:val="false"/>
          <w:i w:val="false"/>
          <w:color w:val="ff0000"/>
          <w:sz w:val="28"/>
        </w:rPr>
        <w:t>№ 20-4</w:t>
      </w:r>
      <w:r>
        <w:rPr>
          <w:rFonts w:ascii="Times New Roman"/>
          <w:b w:val="false"/>
          <w:i w:val="false"/>
          <w:color w:val="ff0000"/>
          <w:sz w:val="28"/>
        </w:rPr>
        <w:t xml:space="preserve"> (вводится в действие со дня его первого официального опубликования).</w:t>
      </w:r>
    </w:p>
    <w:bookmarkStart w:name="z11" w:id="5"/>
    <w:p>
      <w:pPr>
        <w:spacing w:after="0"/>
        <w:ind w:left="0"/>
        <w:jc w:val="left"/>
      </w:pPr>
      <w:r>
        <w:rPr>
          <w:rFonts w:ascii="Times New Roman"/>
          <w:b/>
          <w:i w:val="false"/>
          <w:color w:val="000000"/>
        </w:rPr>
        <w:t xml:space="preserve"> 1. Общие положения</w:t>
      </w:r>
    </w:p>
    <w:bookmarkEnd w:id="5"/>
    <w:bookmarkStart w:name="z12" w:id="6"/>
    <w:p>
      <w:pPr>
        <w:spacing w:after="0"/>
        <w:ind w:left="0"/>
        <w:jc w:val="both"/>
      </w:pPr>
      <w:r>
        <w:rPr>
          <w:rFonts w:ascii="Times New Roman"/>
          <w:b w:val="false"/>
          <w:i w:val="false"/>
          <w:color w:val="000000"/>
          <w:sz w:val="28"/>
        </w:rPr>
        <w:t xml:space="preserve">
      1. Настоящий регламент собрания местного сообщества сельских округов района Бәйтерек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 в Реестре государственной регистрации нормативных правовых актов под № 15630).</w:t>
      </w:r>
    </w:p>
    <w:bookmarkEnd w:id="6"/>
    <w:bookmarkStart w:name="z13" w:id="7"/>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7"/>
    <w:bookmarkStart w:name="z14" w:id="8"/>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8"/>
    <w:bookmarkStart w:name="z15" w:id="9"/>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9"/>
    <w:bookmarkStart w:name="z16" w:id="10"/>
    <w:p>
      <w:pPr>
        <w:spacing w:after="0"/>
        <w:ind w:left="0"/>
        <w:jc w:val="both"/>
      </w:pPr>
      <w:r>
        <w:rPr>
          <w:rFonts w:ascii="Times New Roman"/>
          <w:b w:val="false"/>
          <w:i w:val="false"/>
          <w:color w:val="000000"/>
          <w:sz w:val="28"/>
        </w:rPr>
        <w:t>
      3) вопросы местного значения – вопросы деятельности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10"/>
    <w:bookmarkStart w:name="z17" w:id="11"/>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1"/>
    <w:bookmarkStart w:name="z18" w:id="12"/>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2"/>
    <w:bookmarkStart w:name="z19" w:id="13"/>
    <w:p>
      <w:pPr>
        <w:spacing w:after="0"/>
        <w:ind w:left="0"/>
        <w:jc w:val="both"/>
      </w:pPr>
      <w:r>
        <w:rPr>
          <w:rFonts w:ascii="Times New Roman"/>
          <w:b w:val="false"/>
          <w:i w:val="false"/>
          <w:color w:val="000000"/>
          <w:sz w:val="28"/>
        </w:rPr>
        <w:t>
      3. Регламент собрания утверждается маслихатом района Бәйтерек (далее – маслихат района ).</w:t>
      </w:r>
    </w:p>
    <w:bookmarkEnd w:id="13"/>
    <w:bookmarkStart w:name="z20" w:id="14"/>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4"/>
    <w:bookmarkStart w:name="z21" w:id="15"/>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сельского округа:</w:t>
      </w:r>
    </w:p>
    <w:bookmarkEnd w:id="15"/>
    <w:bookmarkStart w:name="z22" w:id="16"/>
    <w:p>
      <w:pPr>
        <w:spacing w:after="0"/>
        <w:ind w:left="0"/>
        <w:jc w:val="both"/>
      </w:pPr>
      <w:r>
        <w:rPr>
          <w:rFonts w:ascii="Times New Roman"/>
          <w:b w:val="false"/>
          <w:i w:val="false"/>
          <w:color w:val="000000"/>
          <w:sz w:val="28"/>
        </w:rPr>
        <w:t>
      1) до 10 тысяч населения 5-10 членов собрания;</w:t>
      </w:r>
    </w:p>
    <w:bookmarkEnd w:id="16"/>
    <w:bookmarkStart w:name="z23" w:id="17"/>
    <w:p>
      <w:pPr>
        <w:spacing w:after="0"/>
        <w:ind w:left="0"/>
        <w:jc w:val="both"/>
      </w:pPr>
      <w:r>
        <w:rPr>
          <w:rFonts w:ascii="Times New Roman"/>
          <w:b w:val="false"/>
          <w:i w:val="false"/>
          <w:color w:val="000000"/>
          <w:sz w:val="28"/>
        </w:rPr>
        <w:t>
      2) 10-15 тысяч населения – 11-15 членов собрания;</w:t>
      </w:r>
    </w:p>
    <w:bookmarkEnd w:id="17"/>
    <w:bookmarkStart w:name="z24" w:id="18"/>
    <w:p>
      <w:pPr>
        <w:spacing w:after="0"/>
        <w:ind w:left="0"/>
        <w:jc w:val="both"/>
      </w:pPr>
      <w:r>
        <w:rPr>
          <w:rFonts w:ascii="Times New Roman"/>
          <w:b w:val="false"/>
          <w:i w:val="false"/>
          <w:color w:val="000000"/>
          <w:sz w:val="28"/>
        </w:rPr>
        <w:t>
      3) 15-20 тысяч населения – 16-20 членов собрания;</w:t>
      </w:r>
    </w:p>
    <w:bookmarkEnd w:id="18"/>
    <w:bookmarkStart w:name="z25" w:id="19"/>
    <w:p>
      <w:pPr>
        <w:spacing w:after="0"/>
        <w:ind w:left="0"/>
        <w:jc w:val="both"/>
      </w:pPr>
      <w:r>
        <w:rPr>
          <w:rFonts w:ascii="Times New Roman"/>
          <w:b w:val="false"/>
          <w:i w:val="false"/>
          <w:color w:val="000000"/>
          <w:sz w:val="28"/>
        </w:rPr>
        <w:t>
      4) свыше 20 тысяч населения – 21-25 членов собрания.</w:t>
      </w:r>
    </w:p>
    <w:bookmarkEnd w:id="19"/>
    <w:bookmarkStart w:name="z26" w:id="20"/>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20"/>
    <w:bookmarkStart w:name="z27" w:id="21"/>
    <w:p>
      <w:pPr>
        <w:spacing w:after="0"/>
        <w:ind w:left="0"/>
        <w:jc w:val="both"/>
      </w:pPr>
      <w:r>
        <w:rPr>
          <w:rFonts w:ascii="Times New Roman"/>
          <w:b w:val="false"/>
          <w:i w:val="false"/>
          <w:color w:val="000000"/>
          <w:sz w:val="28"/>
        </w:rPr>
        <w:t xml:space="preserve">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w:t>
      </w:r>
      <w:r>
        <w:rPr>
          <w:rFonts w:ascii="Times New Roman"/>
          <w:b w:val="false"/>
          <w:i w:val="false"/>
          <w:color w:val="000000"/>
          <w:sz w:val="28"/>
        </w:rPr>
        <w:t>пункта 3-2</w:t>
      </w:r>
      <w:r>
        <w:rPr>
          <w:rFonts w:ascii="Times New Roman"/>
          <w:b w:val="false"/>
          <w:i w:val="false"/>
          <w:color w:val="000000"/>
          <w:sz w:val="28"/>
        </w:rPr>
        <w:t xml:space="preserve"> настоящего Регламента.</w:t>
      </w:r>
    </w:p>
    <w:bookmarkEnd w:id="21"/>
    <w:bookmarkStart w:name="z28" w:id="22"/>
    <w:p>
      <w:pPr>
        <w:spacing w:after="0"/>
        <w:ind w:left="0"/>
        <w:jc w:val="left"/>
      </w:pPr>
      <w:r>
        <w:rPr>
          <w:rFonts w:ascii="Times New Roman"/>
          <w:b/>
          <w:i w:val="false"/>
          <w:color w:val="000000"/>
        </w:rPr>
        <w:t xml:space="preserve"> 2. Порядок проведения созыва собрания местного сообщества</w:t>
      </w:r>
    </w:p>
    <w:bookmarkEnd w:id="22"/>
    <w:bookmarkStart w:name="z29" w:id="23"/>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23"/>
    <w:bookmarkStart w:name="z30" w:id="24"/>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24"/>
    <w:bookmarkStart w:name="z31" w:id="25"/>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bookmarkEnd w:id="25"/>
    <w:bookmarkStart w:name="z32" w:id="26"/>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26"/>
    <w:bookmarkStart w:name="z33" w:id="27"/>
    <w:p>
      <w:pPr>
        <w:spacing w:after="0"/>
        <w:ind w:left="0"/>
        <w:jc w:val="both"/>
      </w:pPr>
      <w:r>
        <w:rPr>
          <w:rFonts w:ascii="Times New Roman"/>
          <w:b w:val="false"/>
          <w:i w:val="false"/>
          <w:color w:val="000000"/>
          <w:sz w:val="28"/>
        </w:rPr>
        <w:t>
      согласование решений аппарата акимов сельского округа (далее – аппарат акима) по управлению коммунальной собственностью сельского округа (коммунальной собственностью местного самоуправления);</w:t>
      </w:r>
    </w:p>
    <w:bookmarkEnd w:id="27"/>
    <w:bookmarkStart w:name="z34" w:id="28"/>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28"/>
    <w:bookmarkStart w:name="z35" w:id="29"/>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29"/>
    <w:bookmarkStart w:name="z36" w:id="30"/>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30"/>
    <w:bookmarkStart w:name="z37" w:id="31"/>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"О правовых актах";</w:t>
      </w:r>
    </w:p>
    <w:bookmarkEnd w:id="31"/>
    <w:bookmarkStart w:name="z39" w:id="32"/>
    <w:p>
      <w:pPr>
        <w:spacing w:after="0"/>
        <w:ind w:left="0"/>
        <w:jc w:val="both"/>
      </w:pPr>
      <w:r>
        <w:rPr>
          <w:rFonts w:ascii="Times New Roman"/>
          <w:b w:val="false"/>
          <w:i w:val="false"/>
          <w:color w:val="000000"/>
          <w:sz w:val="28"/>
        </w:rPr>
        <w:t>
      инициирование вопроса об освобождении от должности акима;</w:t>
      </w:r>
    </w:p>
    <w:bookmarkEnd w:id="32"/>
    <w:bookmarkStart w:name="z40" w:id="33"/>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33"/>
    <w:bookmarkStart w:name="z41" w:id="34"/>
    <w:p>
      <w:pPr>
        <w:spacing w:after="0"/>
        <w:ind w:left="0"/>
        <w:jc w:val="both"/>
      </w:pPr>
      <w:r>
        <w:rPr>
          <w:rFonts w:ascii="Times New Roman"/>
          <w:b w:val="false"/>
          <w:i w:val="false"/>
          <w:color w:val="000000"/>
          <w:sz w:val="28"/>
        </w:rPr>
        <w:t>
      другие текущие вопросы местного сообщества.</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решением маслихата района Бәйтерек Западно-Казахстанской области от 21.12.2023 </w:t>
      </w:r>
      <w:r>
        <w:rPr>
          <w:rFonts w:ascii="Times New Roman"/>
          <w:b w:val="false"/>
          <w:i w:val="false"/>
          <w:color w:val="000000"/>
          <w:sz w:val="28"/>
        </w:rPr>
        <w:t>№ 10-31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 w:id="35"/>
    <w:p>
      <w:pPr>
        <w:spacing w:after="0"/>
        <w:ind w:left="0"/>
        <w:jc w:val="both"/>
      </w:pPr>
      <w:r>
        <w:rPr>
          <w:rFonts w:ascii="Times New Roman"/>
          <w:b w:val="false"/>
          <w:i w:val="false"/>
          <w:color w:val="000000"/>
          <w:sz w:val="28"/>
        </w:rPr>
        <w:t>
      5. Собрание созывается и проводится акимом самостоятельно либо по инициативе не менее десяти процентов членов собрания, но не реже одного раза в квартал.</w:t>
      </w:r>
    </w:p>
    <w:bookmarkEnd w:id="35"/>
    <w:bookmarkStart w:name="z43" w:id="36"/>
    <w:p>
      <w:pPr>
        <w:spacing w:after="0"/>
        <w:ind w:left="0"/>
        <w:jc w:val="both"/>
      </w:pPr>
      <w:r>
        <w:rPr>
          <w:rFonts w:ascii="Times New Roman"/>
          <w:b w:val="false"/>
          <w:i w:val="false"/>
          <w:color w:val="000000"/>
          <w:sz w:val="28"/>
        </w:rPr>
        <w:t>
      Инициаторы собрания в произвольной форме письменно обращаются акиму с указанием повестки дня.</w:t>
      </w:r>
    </w:p>
    <w:bookmarkEnd w:id="36"/>
    <w:bookmarkStart w:name="z44" w:id="37"/>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37"/>
    <w:bookmarkStart w:name="z45" w:id="38"/>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38"/>
    <w:bookmarkStart w:name="z46" w:id="39"/>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39"/>
    <w:bookmarkStart w:name="z47" w:id="40"/>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40"/>
    <w:bookmarkStart w:name="z48" w:id="41"/>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41"/>
    <w:bookmarkStart w:name="z49" w:id="42"/>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42"/>
    <w:bookmarkStart w:name="z50" w:id="43"/>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43"/>
    <w:bookmarkStart w:name="z51" w:id="44"/>
    <w:p>
      <w:pPr>
        <w:spacing w:after="0"/>
        <w:ind w:left="0"/>
        <w:jc w:val="both"/>
      </w:pPr>
      <w:r>
        <w:rPr>
          <w:rFonts w:ascii="Times New Roman"/>
          <w:b w:val="false"/>
          <w:i w:val="false"/>
          <w:color w:val="000000"/>
          <w:sz w:val="28"/>
        </w:rPr>
        <w:t>
      9. Повестка дня собрания формируется аппаратом акима на основе предложений, вносимых членами собрания, акимом соответствующей территории.</w:t>
      </w:r>
    </w:p>
    <w:bookmarkEnd w:id="44"/>
    <w:bookmarkStart w:name="z52" w:id="45"/>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45"/>
    <w:bookmarkStart w:name="z53" w:id="46"/>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46"/>
    <w:bookmarkStart w:name="z54" w:id="47"/>
    <w:p>
      <w:pPr>
        <w:spacing w:after="0"/>
        <w:ind w:left="0"/>
        <w:jc w:val="both"/>
      </w:pPr>
      <w:r>
        <w:rPr>
          <w:rFonts w:ascii="Times New Roman"/>
          <w:b w:val="false"/>
          <w:i w:val="false"/>
          <w:color w:val="000000"/>
          <w:sz w:val="28"/>
        </w:rPr>
        <w:t>
      Повестка дня созыва собрания утверждается собранием.</w:t>
      </w:r>
    </w:p>
    <w:bookmarkEnd w:id="47"/>
    <w:bookmarkStart w:name="z55" w:id="48"/>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48"/>
    <w:bookmarkStart w:name="z56" w:id="49"/>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Бәйтерек,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Бәйтерек , представители средств массовой информации и общественных объединений.</w:t>
      </w:r>
    </w:p>
    <w:bookmarkEnd w:id="49"/>
    <w:bookmarkStart w:name="z57" w:id="50"/>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50"/>
    <w:bookmarkStart w:name="z58" w:id="51"/>
    <w:p>
      <w:pPr>
        <w:spacing w:after="0"/>
        <w:ind w:left="0"/>
        <w:jc w:val="both"/>
      </w:pPr>
      <w:r>
        <w:rPr>
          <w:rFonts w:ascii="Times New Roman"/>
          <w:b w:val="false"/>
          <w:i w:val="false"/>
          <w:color w:val="000000"/>
          <w:sz w:val="28"/>
        </w:rPr>
        <w:t>
      11. Регламент выступлений на созывах собраний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51"/>
    <w:bookmarkStart w:name="z59" w:id="52"/>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52"/>
    <w:bookmarkStart w:name="z60" w:id="53"/>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53"/>
    <w:bookmarkStart w:name="z61" w:id="54"/>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54"/>
    <w:bookmarkStart w:name="z62" w:id="55"/>
    <w:p>
      <w:pPr>
        <w:spacing w:after="0"/>
        <w:ind w:left="0"/>
        <w:jc w:val="left"/>
      </w:pPr>
      <w:r>
        <w:rPr>
          <w:rFonts w:ascii="Times New Roman"/>
          <w:b/>
          <w:i w:val="false"/>
          <w:color w:val="000000"/>
        </w:rPr>
        <w:t xml:space="preserve"> 3. Порядок принятия решений собранием местного сообщества</w:t>
      </w:r>
    </w:p>
    <w:bookmarkEnd w:id="55"/>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членов собрания.</w:t>
      </w:r>
    </w:p>
    <w:bookmarkStart w:name="z63" w:id="56"/>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56"/>
    <w:bookmarkStart w:name="z64" w:id="57"/>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57"/>
    <w:bookmarkStart w:name="z65" w:id="58"/>
    <w:p>
      <w:pPr>
        <w:spacing w:after="0"/>
        <w:ind w:left="0"/>
        <w:jc w:val="both"/>
      </w:pPr>
      <w:r>
        <w:rPr>
          <w:rFonts w:ascii="Times New Roman"/>
          <w:b w:val="false"/>
          <w:i w:val="false"/>
          <w:color w:val="000000"/>
          <w:sz w:val="28"/>
        </w:rPr>
        <w:t>
      1) дата и место проведения собрания;</w:t>
      </w:r>
    </w:p>
    <w:bookmarkEnd w:id="58"/>
    <w:bookmarkStart w:name="z66" w:id="59"/>
    <w:p>
      <w:pPr>
        <w:spacing w:after="0"/>
        <w:ind w:left="0"/>
        <w:jc w:val="both"/>
      </w:pPr>
      <w:r>
        <w:rPr>
          <w:rFonts w:ascii="Times New Roman"/>
          <w:b w:val="false"/>
          <w:i w:val="false"/>
          <w:color w:val="000000"/>
          <w:sz w:val="28"/>
        </w:rPr>
        <w:t>
      2) количество и список членов собрания;</w:t>
      </w:r>
    </w:p>
    <w:bookmarkEnd w:id="59"/>
    <w:bookmarkStart w:name="z67" w:id="60"/>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60"/>
    <w:bookmarkStart w:name="z68" w:id="61"/>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61"/>
    <w:bookmarkStart w:name="z69" w:id="62"/>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62"/>
    <w:bookmarkStart w:name="z70" w:id="63"/>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передается акиму, за исключением случаев, когда протокол содержит решение собрания местного сообщества об инициировании вопроса о прекращении полномочий акима .</w:t>
      </w:r>
    </w:p>
    <w:bookmarkEnd w:id="63"/>
    <w:bookmarkStart w:name="z71" w:id="64"/>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подписывается председателем и секретарем собрания и в течение пяти рабочих дней передается на рассмотрения в районный маслихат.</w:t>
      </w:r>
    </w:p>
    <w:bookmarkEnd w:id="64"/>
    <w:bookmarkStart w:name="z72" w:id="65"/>
    <w:p>
      <w:pPr>
        <w:spacing w:after="0"/>
        <w:ind w:left="0"/>
        <w:jc w:val="both"/>
      </w:pPr>
      <w:r>
        <w:rPr>
          <w:rFonts w:ascii="Times New Roman"/>
          <w:b w:val="false"/>
          <w:i w:val="false"/>
          <w:color w:val="000000"/>
          <w:sz w:val="28"/>
        </w:rPr>
        <w:t>
      13. Решения, принятые собранием, рассматриваются акимом и доводятся аппаратом акима до членов собрания в срок не более пяти рабочих дней.</w:t>
      </w:r>
    </w:p>
    <w:bookmarkEnd w:id="65"/>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вопрос разрешается вышестоящим акимом.</w:t>
      </w:r>
    </w:p>
    <w:p>
      <w:pPr>
        <w:spacing w:after="0"/>
        <w:ind w:left="0"/>
        <w:jc w:val="both"/>
      </w:pPr>
      <w:r>
        <w:rPr>
          <w:rFonts w:ascii="Times New Roman"/>
          <w:b w:val="false"/>
          <w:i w:val="false"/>
          <w:color w:val="000000"/>
          <w:sz w:val="28"/>
        </w:rPr>
        <w:t>
      Аким, в течение двух рабочих дней, направляет в адрес вышестоящего акима и районного маслихата протокол собрания местного сообщества, после повторного обсуждения собранием местного сообщества вопросов, вызвавших несогласие.</w:t>
      </w:r>
    </w:p>
    <w:p>
      <w:pPr>
        <w:spacing w:after="0"/>
        <w:ind w:left="0"/>
        <w:jc w:val="both"/>
      </w:pPr>
      <w:r>
        <w:rPr>
          <w:rFonts w:ascii="Times New Roman"/>
          <w:b w:val="false"/>
          <w:i w:val="false"/>
          <w:color w:val="000000"/>
          <w:sz w:val="28"/>
        </w:rPr>
        <w:t xml:space="preserve">
      Вышестоящий аким после предварительного обсуждения на ближайшем заседании районного маслихата вопроса вызвавшего несогласие между акимом и собранием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собрания и одобренных акима.</w:t>
      </w:r>
    </w:p>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через средства массовой информации или иными способами.</w:t>
      </w:r>
    </w:p>
    <w:p>
      <w:pPr>
        <w:spacing w:after="0"/>
        <w:ind w:left="0"/>
        <w:jc w:val="left"/>
      </w:pPr>
      <w:r>
        <w:rPr>
          <w:rFonts w:ascii="Times New Roman"/>
          <w:b/>
          <w:i w:val="false"/>
          <w:color w:val="000000"/>
        </w:rPr>
        <w:t xml:space="preserve"> 4. Контроль за исполнением решений собрания местного сообщества</w:t>
      </w:r>
    </w:p>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