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9cc" w14:textId="6f97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2018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23 апреля 2018 года № 286. Зарегистрировано Департаментом юстиции Западно-Казахстанской области 24 апреля 2018 года № 5183. Утратило силу постановлением акимата района Бәйтерек Западно-Казахстанской области от 18 апреля 2019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 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2018 год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4 мая 2017 года № 252 "Об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2017 год по Зеленовскому району" (зарегистрированное в Реестре государственной регистрации нормативных правовых актов № 4792, опубликованное 24 мая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сельского хозяйства Зеленовского района" принять необходимые меры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района (Кобенов А.З.)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района М.Залмуканова.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апреля 2018 года № 286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2018 год по Зеленовскому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071"/>
        <w:gridCol w:w="4930"/>
        <w:gridCol w:w="4930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сухостепная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2018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2018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2018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2018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2018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озимая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2018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2018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