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c12a8" w14:textId="52c12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Жанибекского районного маслихата от 15 декабря 2017 года № 18-8 "О районном бюджете на 2018 - 2020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9 октября 2018 года № 24-1. Зарегистрировано Департаментом юстиции Западно-Казахстанской области 30 октября 2018 года № 5374. Утратило силу решением Жанибекского районного маслихата Западно-Казахстанской области от 20 марта 2019 года № 30-6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Жанибекского районного маслихата Западно-Казахстанской области от 20.03.2019 </w:t>
      </w:r>
      <w:r>
        <w:rPr>
          <w:rFonts w:ascii="Times New Roman"/>
          <w:b w:val="false"/>
          <w:i w:val="false"/>
          <w:color w:val="ff0000"/>
          <w:sz w:val="28"/>
        </w:rPr>
        <w:t>№ 30-6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местном государственном управлении и самоуправлении в Республике Казахстан" от 23 января 2001 года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15 декабря 2017 года №18-8 "О районном бюджете на 2018-2020 годы" (зарегистрированное в Реестре государственной регистрации нормативных правовых актов №5019, опубликованное 9 января 2018 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районный бюджет на 2018–2020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 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 – 4 047 965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 – 327 365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 – 10 210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 – 751 тысяча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 – 3 709 639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 – 4 085 462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 – 41 491 тысяча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 – 65 292 тысячи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 – 23 801 тысяча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 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 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дефицит (профицит) бюджета – -78 988 тысяч тенге;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 – 78 988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 – 64 935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 – 23 801 тысяча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 – 37 854 тысячи тенге:";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 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 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 учесть в районном бюджете на 2018 год поступление целевых трансфертов и кредитов из республиканского бюджета в общей сумме 566 990 тысяч тенге:";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шестой изложить в следующей редакции: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расширение Перечня технических вспомогательных (компенсаторных) средств – 1 523 тысячи тенге;";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девятый изложить в следующей редакции: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внедрение консультантов по социальной работе и ассистентов в центрах занятости населения – 4 851 тысяча тенге;";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одиннадцатый изложить в следующей редакции: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строительство водопровода в селе Акоба Жанибекского района Западно-Казахстанской области – 224 002 тысячи тенге;";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двенадцатый изложить в следующей редакции: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реконструкцию водопровода в селе Таловка Жанибекского района Западно-Казахстанской области – 158 997 тысяч тенге;";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тринадцатым следующего содержания: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"предоставление государственных грантов на реализацию новых бизнес идей – 481 тысяча тенге;";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четырнадцатым следующего содержания: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"районным бюджетам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 – 6 681 тысяча тенге;";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пятнадцатым следующего содержания: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"районным бюджетам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местных бюджетов – 57 000 тысяч тенге.";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 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 учесть в районном бюджете на 2018 год поступление целевых трансфертов из областного бюджета в общей сумме 788 406 тысяч тенге:";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шестнадцатый изложить в следующей редакции: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развитие и обустройство инженерно-коммуникационной инфраструктуры для двадцати двухквартирных домов в селе Жанибек Жанибекского района Западно-Казахстанской области (обеспечение электроэнергией) – 11 697 тысяч тенге;";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семнадцатый изложить в следующей редакции: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развитие и обустройство инженерно-коммуникационной инфраструктуры для двадцати двухквартирных домов в селе Жанибек Жанибекского района Западно-Казахстанской области (обеспечение водоснабжением) – 43 336 тысяч тенге;";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восемнадцатый изложить в следующей редакции: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газификацию социальных объектов в селе Униге Куйгенкульского сельского округа Жанибекского района Западно-Казахстанской области – 27 919 тысяч тенге;";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девятнадцатый изложить в следующей редакции: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газификацию социальных объектов в селе Майтубек и Жумаева Жанибекского района Западно-Казахстанской области – 39 557 тысяч тенге;";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двадцать первым следующего содержания: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строительство водопровода в селе Акоба Жанибекского района Западно-Казахстанской области – 28 000 тысяч тенге;";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двадцать вторым следующего содержания: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реконструкцию водопровода в селе Таловка Жанибекского района Западно-Казахстанской области – 19 875 тысяч тенге.";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Жанибекского районного маслихата (Н.Уалиева)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2018 года.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Б.Куаналиев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 октября 2018 года №24-1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 декабря 2017 года №18-8</w:t>
            </w:r>
          </w:p>
        </w:tc>
      </w:tr>
    </w:tbl>
    <w:bookmarkStart w:name="z64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 год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1"/>
        <w:gridCol w:w="861"/>
        <w:gridCol w:w="1169"/>
        <w:gridCol w:w="1169"/>
        <w:gridCol w:w="5379"/>
        <w:gridCol w:w="28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4 047 965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327 365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118 209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118 209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83 942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71 209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3 709 639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3 709 639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3 709 639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4 085 462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263 946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218 008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70 909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68 209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128 351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128 351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44 938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17 735 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5 141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1 673 484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113 009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109 831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109 831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1 411 110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1 375 036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1 304 214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70 822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149 365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149 365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87 661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260 200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47 374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47 374 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47 374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188 959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188 959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74 872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45 019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 годы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1 064 373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496 880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474 980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354 934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120 046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558 579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502 159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67 660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430 874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289 898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120 127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120 127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120 127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76 624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65 223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64 923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81 956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55 295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42 129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119 290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88 023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81 107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62 232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65 734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60 670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58 990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 года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299 493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299 493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299 493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113 940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175 865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65 292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65 292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65 292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65 292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23 801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-78 988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64 935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64 935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64 935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23 801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37 854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