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142be" w14:textId="c7142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населенном пункте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Жанибекского района Западно-Казахстанской области от 28 мая 2018 года № 92. Зарегистрировано Департаментом юстиции Западно-Казахстанской области 31 мая 2018 года № 5221. Утратило силу постановлением акимата Жанибекского района Западно-Казахстанской области от 29 декабря 2020 года № 234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Жанибекского района Западно-Казахстанской области от 29.12.2020 </w:t>
      </w:r>
      <w:r>
        <w:rPr>
          <w:rFonts w:ascii="Times New Roman"/>
          <w:b w:val="false"/>
          <w:i w:val="false"/>
          <w:color w:val="ff0000"/>
          <w:sz w:val="28"/>
        </w:rPr>
        <w:t>№ 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 налогах и других обязательных платежах в бюджет (Налоговый кодекс)"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 местном государственном управлении и самоуправлении в Республике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прилагаемые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коэффициенты зонирования, учитывающих месторасположение объекта налогообложения в населенном пункте.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акима Жанибекского района (Мулдагалиев А.)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Ж.Абдолова.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А.Сафималиев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 мая 2018 года № 92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учитывающих месторасположение объекта налогообложения в населенном пункте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0"/>
        <w:gridCol w:w="3728"/>
        <w:gridCol w:w="4852"/>
      </w:tblGrid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 населенном пункте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Жанибек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Акобинский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Акоба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Борсынский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Борсы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2,29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Тегисшил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Жаксыбайский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Жаксыбай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2,29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Акадыр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Куйгенкольский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Жаскайрат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2,29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Колтабан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Курсай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Онеге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Таловка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2,28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Майтубек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Тау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2,29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Жигер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И.Жумаева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Узункол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2,29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Енбекши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