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4d07c" w14:textId="d74d0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подъемного пособия и бюджетного кредита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Жанибекского района в 2018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4 апреля 2018 года № 20-10. Зарегистрировано Департаментом юстиции Западно-Казахстанской области 16 апреля 2018 года № 5160. Утратило силу решением Жанибекского районного маслихата Западно-Казахстанской области от 20 марта 2019 года № 30-2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Жанибекского районного маслихата Западно-Казахстанской области от 20.03.2019 </w:t>
      </w:r>
      <w:r>
        <w:rPr>
          <w:rFonts w:ascii="Times New Roman"/>
          <w:b w:val="false"/>
          <w:i w:val="false"/>
          <w:color w:val="ff0000"/>
          <w:sz w:val="28"/>
        </w:rPr>
        <w:t>№ 30-2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8 июля 2005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 регулировании развития агропромышленного комплекса и сельских территорий"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(зарегистрирован в Министерстве юстиции Республики Казахстан 9 декабря 2014 года №9946), с учетом потребности в специалистах в области здравоохранения, образования, социального обеспечения, культуры, спорта и агропромышленного комплекса, заявленной акимом района,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Жанибекского района в 2018 году: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бюджетный кредит для приобретения или строительства жилья – в сумме, не превышающей одну тысячу пятисоткратного размера месячного расчетного показателя.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10 марта 2017 года № 12-5 "О предоставлении подъемного пособия и бюджетного кредита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Жанибекского района на 2017 год" (зарегистрированное в Реестре государственной регистрации нормативных правовых актов № 4781, опубликованное 25 апреля 2017 года в Эталонном контрольном банке нормативных правовых актов Республики Казахстан).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аппарата Жанибекского районного маслихата (Н.Уалиева)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со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М.Хаби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