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1e3f" w14:textId="4551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Жанибекского района" и районных исполнительных органов,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28 марта 2018 года № 54. Зарегистрировано Департаментом юстиции Западно-Казахстанской области 11 апреля 2018 года № 5139. Утратило силу постановлением акимата Жанибекского района Западно-Казахстанской области от 13 сентября 2024 года № 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Жанибекского района Западно-Казахстанской области от 13.09.2024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 января 2018 года №13 "О некоторых вопросах оценки деятельности административных государственных служащих" (зарегистрирован в Министерстве юстиции Республики Казахстан 1 февраля 2018 года №16299), акимат района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Жанибекского района" и районных исполнительных органов финансируемых из местного бюджета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Жанибекского района от 10 марта 2017 года №36 "Об утверждении методики оценки деятельности административных государственных служащих корпуса "Б" государственного учреждения "Аппарат акима Жанибекского района" и районных исполнительных органов финансируемых из местного бюджета" (зарегистрированное в Реестре государственной регистрации нормативных правовых актов за №4771, опубликованное 24 апреля 2017 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Жанибекского района (Мулдагалиев А.)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данного постановления возложить на заместителя акима района Менешова Б.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Сафималиев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2018 года № 76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корпуса "Б" государственного учреждения "Аппарат акима Жанибекского района" и</w:t>
      </w:r>
      <w:r>
        <w:br/>
      </w:r>
      <w:r>
        <w:rPr>
          <w:rFonts w:ascii="Times New Roman"/>
          <w:b/>
          <w:i w:val="false"/>
          <w:color w:val="000000"/>
        </w:rPr>
        <w:t>районных исполнительных органов, финансируемых из местного бюджета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– в редакции решения Жанибекского районного маслихата Западно-Казахстанской области от 20.07.2023 </w:t>
      </w:r>
      <w:r>
        <w:rPr>
          <w:rFonts w:ascii="Times New Roman"/>
          <w:b w:val="false"/>
          <w:i w:val="false"/>
          <w:color w:val="ff0000"/>
          <w:sz w:val="28"/>
        </w:rPr>
        <w:t>№ 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 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от 23 ноября 2015 года и определяет порядок оценки деятельности административных государственных служащих корпуса "Б" государственного учреждения "Аппарат акима Жанибекского района" и районных исполнительных органов финансируемых из местного бюджета.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Основные используемые понятия в настоящей Методике: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структурного подразделения/государственного органа – административный государственный служащий корпуса "Б" категорий D-3 (руководители структурных подразделений), D-O-1;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оцениваемое лицо – руководитель структурного подразделения/государственного органа или служащий корпуса "Б";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оцениваемый период – период оценки результатов работы государственного служащего;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Результаты оценки выставляются по следующей градации: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оценки по методу 360 являются основанием для принятия решений по обучению служащего.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Оценивающее лицо обеспечивает: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своевременную постановку, согласование и утверждение КЦИ;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Оцениваемое лицо обеспечивает: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проведение регулярного мониторинга степени выполнения им КЦИ/поставленных задач;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своевременной самооценки в рамках оценки его деятельности по методу 360;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участие во встречах с руководителем по обсуждению результатов оценки деятельности.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Руководители службы управления персоналом обеспечивают: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своевременного анализа и согласование КЦИ;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2"/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 Порядок оценки руководителя структурного подразделения/государственного органа по достижению КЦИ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КЦИ должны иметь количественные и качественные индикаторы измеримости достижения целей и быть: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измеримыми (определяются конкретные критерии для измерения достижения КЦИ);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достижимыми (КЦИ определяются с учетом имеющихся ресурсов, полномочий и ограничений);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ограниченными во времени (определяется срок достижения КЦИ в течение оцениваемого периода);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8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 Порядок оценки служащих корпуса "Б" методом ранжирования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Оценка служащих корпуса "Б" осуществляется по методу ранжирования.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 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4"/>
    <w:bookmarkStart w:name="z10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 Порядок оценки по методу 360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Методом 360 оцениваются следующие компетенции в зависимости от категории оцениваемых лиц: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непосредственный руководитель;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служащий корпуса "Б", находящийся в прямом подчинении оцениваемого лица;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лица, находящиеся с оцениваемым лицом на одном уровне по должности и тесно взаимодействующие с ним.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 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7"/>
    <w:bookmarkStart w:name="z13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 Порядок проведения калибровочных сессий и предоставления обратной связи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 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 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Служба управления персоналом организовывает деятельность калибровочной сессии.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На калибровочной сессии оценивающее лицо кратко описывает работу оцениваемого лица и аргументирует свою оценку.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2"/>
    <w:bookmarkStart w:name="z148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 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 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Индивидуальный план работы, с соответствующими КЦИ, утверждается вышестоящим руководителем.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КЦИ являются: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измеримыми (определяются конкретные критерии для измерения достижения КЦИ);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достижимыми (КЦИ определяются с учетом имеющихся ресурсов, полномочий и ограничений);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ограниченными во времени (определяется срок достижения КЦИ в течение оцениваемого периода);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ориентированы на реализацию стратегических целей государственного органа, соглашения служащего корпуса "А".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Количество КЦИ составляет 5.</w:t>
      </w:r>
    </w:p>
    <w:bookmarkEnd w:id="153"/>
    <w:bookmarkStart w:name="z159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 Порядок оценки достижения КЦИ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 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 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 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 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 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согласиться с оценкой;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направить на доработку.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 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 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 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69"/>
    <w:bookmarkStart w:name="z175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 Рассмотрение результатов оценки Комиссией и обжалование результатов оценки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 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 Заседание Комиссии считается правомочным, если на нем присутствовали не менее двух третей ее состава.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 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 Решение Комиссии принимается открытым голосованием.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 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 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 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 Служба управления персоналом предоставляет на заседание Комиссии следующие документы: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заполненные оценочные листы;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– протокол).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 Комиссия рассматривает результаты оценки и принимает одно из следующих решений: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утвердить результаты оценки;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пересмотреть результаты оценки.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 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 Результаты оценки утверждаются уполномоченным лицом и фиксируются в протоколе.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 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 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 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рекомендует государственному органу отменить решение Комиссии и пересмотреть результаты оценки служащего корпуса "Б";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оставить без пересмотра результаты оценки служащего корпуса "Б".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 Служащим корпуса "Б" допускается обжалование результатов оценки в судебном порядке.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 Жанибекского района" и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both"/>
      </w:pPr>
      <w:bookmarkStart w:name="z200" w:id="192"/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руководителя структурного подразделения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(период, на который составляется индивидуальный план)</w:t>
      </w:r>
    </w:p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07" w:id="197"/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99"/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200"/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02"/>
    <w:bookmarkStart w:name="z2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bookmarkStart w:name="z22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определения допустимой оценки в зависимости от процента реализации ключевого целевого индикатора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по методу ранжирования</w:t>
      </w:r>
    </w:p>
    <w:bookmarkEnd w:id="208"/>
    <w:bookmarkStart w:name="z23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209"/>
    <w:bookmarkStart w:name="z23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 подразделения/государственного органа) __________________________</w:t>
      </w:r>
    </w:p>
    <w:bookmarkEnd w:id="210"/>
    <w:bookmarkStart w:name="z23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bookmarkEnd w:id="211"/>
    <w:bookmarkStart w:name="z23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212"/>
    <w:bookmarkStart w:name="z23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13"/>
    <w:bookmarkStart w:name="z23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215"/>
    <w:bookmarkStart w:name="z23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16"/>
    <w:bookmarkStart w:name="z23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217"/>
    <w:bookmarkStart w:name="z24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2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руководителей структурных подразделений методом 360</w:t>
      </w:r>
    </w:p>
    <w:bookmarkEnd w:id="219"/>
    <w:bookmarkStart w:name="z24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220"/>
    <w:bookmarkStart w:name="z24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21"/>
    <w:bookmarkStart w:name="z24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222"/>
    <w:bookmarkStart w:name="z24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23"/>
    <w:bookmarkStart w:name="z24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24"/>
    <w:bookmarkStart w:name="z24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25"/>
    <w:bookmarkStart w:name="z25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26"/>
    <w:bookmarkStart w:name="z25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28"/>
    <w:bookmarkStart w:name="z25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29"/>
    <w:bookmarkStart w:name="z25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30"/>
    <w:bookmarkStart w:name="z25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31"/>
    <w:bookmarkStart w:name="z25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32"/>
    <w:bookmarkStart w:name="z25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33"/>
    <w:bookmarkStart w:name="z25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служащих корпуса "Б" методом 360</w:t>
      </w:r>
    </w:p>
    <w:bookmarkEnd w:id="235"/>
    <w:bookmarkStart w:name="z26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36"/>
    <w:bookmarkStart w:name="z26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37"/>
    <w:bookmarkStart w:name="z26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238"/>
    <w:bookmarkStart w:name="z26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39"/>
    <w:bookmarkStart w:name="z26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40"/>
    <w:bookmarkStart w:name="z26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41"/>
    <w:bookmarkStart w:name="z26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42"/>
    <w:bookmarkStart w:name="z26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43"/>
    <w:bookmarkStart w:name="z27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45"/>
    <w:bookmarkStart w:name="z27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46"/>
    <w:bookmarkStart w:name="z27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47"/>
    <w:bookmarkStart w:name="z27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48"/>
    <w:bookmarkStart w:name="z27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49"/>
    <w:bookmarkStart w:name="z27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50"/>
    <w:bookmarkStart w:name="z27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80" w:id="252"/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служащего методом 360 градусов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руководителей структурных подразделений)</w:t>
      </w:r>
    </w:p>
    <w:bookmarkStart w:name="z28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8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54"/>
    <w:bookmarkStart w:name="z28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служащего методом 360 градусов (для служащих корпуса "Б")</w:t>
      </w:r>
    </w:p>
    <w:bookmarkEnd w:id="256"/>
    <w:bookmarkStart w:name="z28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8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58"/>
    <w:bookmarkStart w:name="z28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9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</w:t>
      </w:r>
    </w:p>
    <w:bookmarkEnd w:id="260"/>
    <w:bookmarkStart w:name="z29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административного государственного служащего корпуса "Б"</w:t>
      </w:r>
    </w:p>
    <w:bookmarkEnd w:id="261"/>
    <w:bookmarkStart w:name="z29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___________________________________год</w:t>
      </w:r>
    </w:p>
    <w:bookmarkEnd w:id="262"/>
    <w:bookmarkStart w:name="z29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263"/>
    <w:bookmarkStart w:name="z29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bookmarkEnd w:id="264"/>
    <w:bookmarkStart w:name="z29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</w:t>
      </w:r>
    </w:p>
    <w:bookmarkEnd w:id="265"/>
    <w:bookmarkStart w:name="z29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достиже-ния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2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31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</w:t>
      </w:r>
    </w:p>
    <w:bookmarkEnd w:id="270"/>
    <w:bookmarkStart w:name="z31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271"/>
    <w:bookmarkStart w:name="z31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272"/>
    <w:bookmarkStart w:name="z31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273"/>
    <w:bookmarkStart w:name="z31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</w:t>
      </w:r>
    </w:p>
    <w:bookmarkEnd w:id="275"/>
    <w:bookmarkStart w:name="z31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76"/>
    <w:p>
      <w:pPr>
        <w:spacing w:after="0"/>
        <w:ind w:left="0"/>
        <w:jc w:val="both"/>
      </w:pPr>
      <w:bookmarkStart w:name="z320" w:id="277"/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bookmarkEnd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обязанности надлежащим образом, 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удовлетворительно, выполняет функциональные обязанности не удовлетворительно)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</w:t>
            </w:r>
          </w:p>
        </w:tc>
      </w:tr>
    </w:tbl>
    <w:bookmarkStart w:name="z33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280"/>
    <w:bookmarkStart w:name="z33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81"/>
    <w:bookmarkStart w:name="z33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282"/>
    <w:bookmarkStart w:name="z33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83"/>
    <w:bookmarkStart w:name="z33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284"/>
    <w:bookmarkStart w:name="z33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Комиссии: </w:t>
      </w:r>
    </w:p>
    <w:bookmarkEnd w:id="286"/>
    <w:bookmarkStart w:name="z33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287"/>
    <w:bookmarkStart w:name="z34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288"/>
    <w:bookmarkStart w:name="z34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289"/>
    <w:bookmarkStart w:name="z34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90"/>
    <w:bookmarkStart w:name="z34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291"/>
    <w:bookmarkStart w:name="z34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92"/>
    <w:bookmarkStart w:name="z34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293"/>
    <w:bookmarkStart w:name="z34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