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90256" w14:textId="94902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Бокейординского районного маслихата от 15 декабря 2017 года № 13-2 "О районном бюджете на 2018 - 2020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21 декабря 2018 года № 22-1. Зарегистрировано Департаментом юстиции Западно-Казахстанской области 24 декабря 2018 года № 5454. Утратило силу решением Бокейординского районного маслихата Западно-Казахстанской области от 18 марта 2019 года № 25-5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Бокейординского районного маслихата Западно-Казахстанской области от 18.03.2019 </w:t>
      </w:r>
      <w:r>
        <w:rPr>
          <w:rFonts w:ascii="Times New Roman"/>
          <w:b w:val="false"/>
          <w:i w:val="false"/>
          <w:color w:val="ff0000"/>
          <w:sz w:val="28"/>
        </w:rPr>
        <w:t>№ 25-5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Бокейординский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15 декабря 2017 года №13-2 "О районном бюджете на 2018 - 2020 годы" (зарегистрированное в Реестре государственной регистрации нормативных правовых актов №5017, опубликованное 9 января 2018 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4 051 277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273 106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1 835 тысяч тенге;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3 776 186 тысяч тенге;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4 092 403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49 877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68 543 тысячи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18 666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- 91 003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91 003 тысячи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68 543 тысячи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18 666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41 126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Бокейординского районного маслихата (А.Хайруллин)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Т.Арстанбеков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Е.Танатов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2018 года №22-1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2017 года №13-2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"/>
        <w:gridCol w:w="878"/>
        <w:gridCol w:w="1193"/>
        <w:gridCol w:w="1193"/>
        <w:gridCol w:w="5394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4 051 277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273 106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122 417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122 417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105 851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105 851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42 247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33 184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3 776 186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3 776 186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3 776 186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4 092 403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235 930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161 331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71 747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69 735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73 277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61 457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74 249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24 782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39 902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1 998 041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1 832 201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52 806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52 806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1 520 405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1 420 389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100 016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258 990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258 990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140 138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140 138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37 284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271 869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205 114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205 114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101 872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40 535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752 044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168 949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158 749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95 566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63 183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581 324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220 448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219 457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360 876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360 876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287 193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147 451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147 451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147 451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73 459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46 142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127 532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120 803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'Проведение мероприятий по идентификации сельскохозяйственных животных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96 895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302 687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302 687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302 687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114 567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179 879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49 877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68 543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68 543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сельского, водного, лесного, рыбного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 охраны окружающей среды и земельных отношений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68 543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68 543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68 543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- 91 003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91 003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68 543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