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10e65" w14:textId="7110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27 декабря 2017 года № 18-2 "О бюджете поселков,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16 апреля 2018 года № 21-2. Зарегистрировано Департаментом юстиции Западно-Казахстанской области 24 апреля 2018 года № 5178. Утратило силу решением Уральского городского маслихата Западно-Казахстанской области от 28 марта 2019 года № 30-6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Уральского городского маслихата Западно-Казахстанской области от 28.03.2019 </w:t>
      </w:r>
      <w:r>
        <w:rPr>
          <w:rFonts w:ascii="Times New Roman"/>
          <w:b w:val="false"/>
          <w:i w:val="false"/>
          <w:color w:val="ff0000"/>
          <w:sz w:val="28"/>
        </w:rPr>
        <w:t>№ 30-6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27 декабря 2017 года №18-2 "О бюджете поселков, сельского округа на 2018-2020 годы" (зарегистрированное в Реестре государственной регистрации нормативных правовых актов №5025, опубликованное 11 января 2018 года в газете "Пульс")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поселка Зачаганск города Уральск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301 364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182 568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2 000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116 796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465 243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 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 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-163 879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163 879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163 879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Утвердить бюджет поселка Круглоозерный города Уральск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92 637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21 520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500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70 617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108 782 тысячи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 – 0 тенге;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-16 145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16 145 тысяч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16 145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Утвердить бюджет Желаевского сельского округа города Уральска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69 956 тысяч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10 071 тысяча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180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59 705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76 247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 – 0 тенге;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-6 291 тысяча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6 291 тысяча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6 291 тысяча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Уральского городского маслихата (С.Давлетов)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2018 года.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Ж.Сафуллин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апреля 2018 года №21-1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декабря 2017 года №18-2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Зачаганск на 2018 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132"/>
        <w:gridCol w:w="1538"/>
        <w:gridCol w:w="1539"/>
        <w:gridCol w:w="160"/>
        <w:gridCol w:w="3572"/>
        <w:gridCol w:w="322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301 364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182 568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81 086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81 086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101 482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65 258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116 796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116 796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городского, районного бюджета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465 243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46 428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46 428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46 428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46 428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284 589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284 589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284 589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35 042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191 048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58 499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134 226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134 226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134 226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104 226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 Чистое бюджетное кредитование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 Сальдо по операциям с финансовыми активами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-163 879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апреля 2018 года №21-1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декабря 2017 года №18-2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Круглоозерный на 2018 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178"/>
        <w:gridCol w:w="1600"/>
        <w:gridCol w:w="1600"/>
        <w:gridCol w:w="167"/>
        <w:gridCol w:w="3293"/>
        <w:gridCol w:w="32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92 637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70 617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70 617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городского, районного бюджета 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108 782 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21 398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21 398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21 398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21 398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76 852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76 852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76 852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14 618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 Чистое бюджетное кредитование 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 Сальдо по операциям с финансовыми активами 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-16 145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апреля 2018 года №21-1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декабря 2017 года №18-2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Желаевского сельского округа на 2018 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1220"/>
        <w:gridCol w:w="1657"/>
        <w:gridCol w:w="1657"/>
        <w:gridCol w:w="172"/>
        <w:gridCol w:w="3410"/>
        <w:gridCol w:w="29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69 956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городского, районного бюджета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59 705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76 247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 Чистое бюджетное кредитование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 Сальдо по операциям с финансовыми активами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-6 291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