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0422" w14:textId="dbe0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16 июля 2015 года №172 "Об утверждении регламентов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 по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28 мая 2018 года № 135. Зарегистрировано Департаментом юстиции Западно-Казахстанской области 20 июня 2018 года № 5256. Утратило силу постановлением акимата Западно-Казахстанской области от 1 июня 2020 года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16 июля 2015 года № 172 "Об утверждении регламентов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 по Западно-Казахстанской области" (зарегистрированное в Реестре государственной регистрации нормативных правовых актов под № 3991, опубликованное в информационно-правовой системе "Әділет" 7 сентября 2015 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присуждение звания "Лучший педагог",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замещение руководителей государственных учреждений среднего образования",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образования Западно-Казахстанской области" (Ш.М. Кадырова)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данного постановления возложить на заместителя акима Западно-Казахстанской области Оспанкулова Г.А.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мая 2018 года № 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июля 2015 года № 172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присуждение звания "Лучший педагог"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"Прием документов для участия в конкурсе на присуждение звания "Лучший педагог" (далее – государственная услуга).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образования Западно-Казахстанской области" (далее – услугодатель Управления) и отделами образования районов и города Уральск (далее – услугодатель отдела),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присуждение звания "Лучший педагог", утвержденного приказом Министра образования и науки Республики Казахстан от 8 апреля 2015 года № 173 "Об утверждении стандартов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образования, оказываемых Министерством образования и науки Республики Казахстан, местными исполнительными органами" (зарегистрирован в Министерстве юстиции Республики Казахстан 15 мая 2015 года № 11058) (далее – Стандарт).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- услугополучатель) бесплатно.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Результатом оказываемой государственной услуги является выдача расписки о приеме документов для участия в конкурсе на присуждение звания "Лучший педагог" в произвольной форме,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заявка с пакетом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ответственный работник канцелярии услугодателя в течение 20 (двадцати) минут принимает документы, регистрирует и выдает расписку о приеме документов для участия в конкурсе на присуждение звания "Лучший педагог" в произвольной форме, либо выдает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три этапа: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 этап – при сдаче педагогическими работниками организаций образования пакета документов в районные и городские отделы образования – ежегодно в апреле;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 этап – при сдаче документов представителями районных и городских отделов образования отобранных на предыдущем этапе документов в областные управления образования – ежегодно в мае;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ІІІ этап – при сдаче документов представителями областных управлений образования, Республиканских школ в Министерство – ежегодно в августе-сентябре. 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услугодателя, которые участвуют в процессе государственной услуги: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ответственный сотрудник канцелярии услугодателя.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"Прием документов для участия в конкурсе на присуждение звания "Лучший педагог"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Обжалование решений, действий (бездействия) услугодателя и (или) его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участия в 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присуждение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педагог"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участия в конкурсе на присуждение звания "Лучший педагог"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мая 2018 года № 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июля 2015 года № 172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замещение руководителей государственных учреждений среднего образования"</w:t>
      </w:r>
    </w:p>
    <w:bookmarkEnd w:id="27"/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"Прием документов для участия в конкурсе на замещение руководителей государственных учреждений среднего образования" (далее – государственная услуга).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образования Западно-Казахстанской области" (далее – услугодатель Управления) и отделами образования районов и города Уральск (далее – услугодатель отдела),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замещение руководителей государственных учреждений среднего образования", утвержденного приказом Министра образования и науки Республики Казахстан от 8 апреля 2015 года № 173 "Об утверждении стандартов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образования, оказываемых Министерством образования и науки Республики Казахстан, местными исполнительными органами" (зарегистрирован в Министерстве юстиции Республики Казахстан 15 мая 2015 года № 11058) (далее – Стандарт).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филиалы некоммерческого акционерного общества "Государственная корпорация "Правительство для граждан" по Западно-Казахстанской области (далее – Государственная корпорация).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– услугополучатель) бесплатно.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Результатом оказания государственной услуги является уведомление об итогах конкурса на замещение руководителей государственных учреждений среднего образования в произвольной форме,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36"/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при обращении к услугодателю или Государственную корпорацию – заявление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ответственный работник канцелярии услугодателя в течение 20 (двадцати) минут с момента поступления пакета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документы), регистрирует их в журнале регистрации и направляет руководителю услугодателя.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10 (десяти) минут рассматривает поступившие документы и определяет ответственного работника услугодателя;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ответственный работник услугодателя в течение 1 (одного) рабочего дня проводит собеседование услугополучателей и оформляет уведомление об итогах конкурса на замещение руководителей государственных учреждений среднего образования (далее – уведомление),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на подписание руководителю услугодателя; 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руководитель услугодателя в течение 10 (десяти) минут подписывает уведомление, либо мотивированный ответ об отказе государственной услуги и направляет ответственному работнику канцелярии; 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ответственный работник канцелярии услугодателя в течение 10 (десяти) минут регистрирует в журнале выдачи уведомление, либо мотивированный ответ об отказе в оказании государственной услуги и выдает результат государственной услуги услугополучателю.</w:t>
      </w:r>
    </w:p>
    <w:bookmarkEnd w:id="44"/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ответственный работник услугодателя;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работник канцелярии услугодателя.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"Прием документов для участия в конкурсе на замещение руководителей государственных учреждений среднего образования".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Обжалование решений, действий (бездействия) услугодателя и (или) его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1"/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использования информационных систем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подает необходимые документы и заявление сотруднику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2-х минут);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сотрудником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 (в течение 1-й минуты);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сотрудником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1-й минуты);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"электронного правительства" (далее – ШЭП) в государственную базу данных физических лиц (далее - ГБД ФЛ) или государственную базу данных юридических лиц (далее - ГБД ЮЛ) о данных услугополучателя, а также в Единую нотариальную информационную систему (далее - ЕНИС) – о данных доверенности представителя услугополучателя (в течение 1-й минут);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 или ГБД ЮЛ, данных доверенности в ЕНИС (в течение 1-й минуты);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(в течение 1-й минут);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электронного документа (запроса услугополучателя) удостоверенного (подписанного) электронной цифровой подписью (далее – ЭЦП) сотрудником Государственной корпорации через ШЭП в автоматизированное рабочее место регионального шлюза электронного правительства (далее - АРМ РШЭП) (в течение 1-й минут).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электронного документа в АРМ РШЭП (в течение 1-й минут);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 2-х минут);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об отказе в запрашиваемой государственной услуге в связи с имеющимися нарушениями в документах услугополучателя (в течение 2-х минут);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сотрудника Государственной корпорации результата государственной услуги (решения или мотивированный ответ об отказе) сформированной АРМ РШЭП (в течение 2-х минут).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Порядок обжалования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участия в 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замещение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bookmarkStart w:name="z8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для участия в конкурсе на замещение руководителей государственных учреждений среднего образования"</w:t>
      </w:r>
    </w:p>
    <w:bookmarkEnd w:id="6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участия в 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замещение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bookmarkStart w:name="z8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6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