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655a" w14:textId="3896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Западно-Казахстанской области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60. Зарегистрировано Департаментом юстиции Западно-Казахстанской области 2 апреля 2018 года № 5109. Утратило силу постановлением акимата Западно-Казахстанской области от 29 марта 2019 года № 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 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регламенты государственных услуг, оказываемых местными исполнительными органами Западно-Казахстанской области в сфере семьи и детей: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по опеке и попечительству"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для распоряжения имуществом несовершеннолетних детей и оформления наследства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патронатное воспитание"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"Назначение выплаты денежных средств, на содержание ребенка (детей), переданного патронатным воспитателям"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"Постановка на учет лиц, желающих усыновить детей"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"Передача ребенка (детей) на воспитание в приемную семью и назначение выплаты денежных средств на их содержание"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образования Западно-Казахстанской области" (Ш.М. Кадырова)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Западно-Казахстанской области Оспанкулова Г.А.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- государственная услуга).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образования, местными исполнительными органами районов и города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направление (путевка) в загородные и пришкольные лагеря (далее - направление (путевка))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 - мотивированный ответ об отказе).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направление (путевку) или мотивированный ответ об отказе;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направление (путевку) или мотивированный ответ об отказе;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услугополучателю, обеспечивает доставку готового результата в Государственную корпорацию.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 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 – регламент).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(постановление) или мотивированный ответ об отказе в оказании государственной услуги сформированной АРМ РШЭП (в течение 2-х минут).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67"/>
    <w:bookmarkStart w:name="z74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9"/>
    <w:bookmarkStart w:name="z77" w:id="70"/>
    <w:p>
      <w:pPr>
        <w:spacing w:after="0"/>
        <w:ind w:left="0"/>
        <w:jc w:val="left"/>
      </w:pP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по опеке и попечительству" (далее – государственная услуга).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 и (или) бумажная.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Государственную корпорацию: справка об опеке и попечительстве (далее 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портал: справка либо мотивированный ответ об отказе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резолюцию, направляет документы ответственному исполнителю услугодателя;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рассматривает поступившие документы, готовит справку или готовит мотивированный ответ об отказе;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или мотивированный ответ об отказе;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по опеке и попечительству" (далее – регламент).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ФЛ/ГБД ЮЛ, данных доверенности в ЕНИС (в течение 1-й минуты);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7 -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(справка) или мотивированный ответ об отказе в оказании государственной услуги сформированной АРМ РШЭП (в течение 2-х минут).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по опеке и попечительству"</w:t>
      </w:r>
    </w:p>
    <w:bookmarkEnd w:id="135"/>
    <w:bookmarkStart w:name="z145" w:id="136"/>
    <w:p>
      <w:pPr>
        <w:spacing w:after="0"/>
        <w:ind w:left="0"/>
        <w:jc w:val="left"/>
      </w:pP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4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37"/>
    <w:bookmarkStart w:name="z148" w:id="138"/>
    <w:p>
      <w:pPr>
        <w:spacing w:after="0"/>
        <w:ind w:left="0"/>
        <w:jc w:val="left"/>
      </w:pP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через портал</w:t>
      </w:r>
    </w:p>
    <w:bookmarkEnd w:id="140"/>
    <w:bookmarkStart w:name="z152" w:id="141"/>
    <w:p>
      <w:pPr>
        <w:spacing w:after="0"/>
        <w:ind w:left="0"/>
        <w:jc w:val="left"/>
      </w:pP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42"/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 – государственная услуга).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Государственную корпорацию постановление акимата района и города областного значения об установлении опеки или попечительства (далее 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портал: постановление либо мотивированный ответ об отказе в оказании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удостоверенный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18 (восемнадцати) календарных дней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 в течение 10 (десяти) календарных дней рассматривает направленные документы, принимает соответствующее постановление и направляет в канцелярию услугодателя;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календарного дня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местным исполнительным органом поступивших документов, принятие соответствующего постановления и направление его в канцелярию услугодателя;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170"/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района или города областного значения.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 – регламент).</w:t>
      </w:r>
    </w:p>
    <w:bookmarkEnd w:id="177"/>
    <w:bookmarkStart w:name="z19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–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(постановление) или мотивированный ответ об отказе в оказании государственной услуги сформированной АРМ РШЭП (в течение 2-х минут).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2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207"/>
    <w:bookmarkStart w:name="z221" w:id="208"/>
    <w:p>
      <w:pPr>
        <w:spacing w:after="0"/>
        <w:ind w:left="0"/>
        <w:jc w:val="left"/>
      </w:pP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23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09"/>
    <w:bookmarkStart w:name="z224" w:id="210"/>
    <w:p>
      <w:pPr>
        <w:spacing w:after="0"/>
        <w:ind w:left="0"/>
        <w:jc w:val="left"/>
      </w:pP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11"/>
    <w:bookmarkStart w:name="z227" w:id="212"/>
    <w:p>
      <w:pPr>
        <w:spacing w:after="0"/>
        <w:ind w:left="0"/>
        <w:jc w:val="left"/>
      </w:pP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22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для распоряжения имуществом несовершеннолетних детей и оформления наследства несовершеннолетним детям"</w:t>
      </w:r>
    </w:p>
    <w:bookmarkEnd w:id="213"/>
    <w:bookmarkStart w:name="z23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услуга).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Государственную корпорацию: справка для распоряжения имуществом, принадлежащим по праву наследования несовершеннолетним детям, справка в органы внутренних дел для распоряжения имуществом несовершеннолетних детей, справка для распоряжения имуществом, принадлежащим на праве собственности несовершеннолетних детей (далее – справка),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портал: справка либо мотивированный ответ об отказе в оказании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225"/>
    <w:bookmarkStart w:name="z24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действий по оказанию государственной услуги является: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справку либо мотивированный ответ об отказе;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либо мотивированный ответ об отказе;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обеспечивает доставку готового результата государственного услуги в Государственную корпорацию либо направляет через портал в "личный кабинет".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в услугополучателю работником канцелярии услугодателя.</w:t>
      </w:r>
    </w:p>
    <w:bookmarkEnd w:id="241"/>
    <w:bookmarkStart w:name="z25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3"/>
    <w:bookmarkStart w:name="z2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44"/>
    <w:bookmarkStart w:name="z2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45"/>
    <w:bookmarkStart w:name="z2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46"/>
    <w:bookmarkStart w:name="z2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 – регламент) .</w:t>
      </w:r>
    </w:p>
    <w:bookmarkEnd w:id="247"/>
    <w:bookmarkStart w:name="z26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8"/>
    <w:bookmarkStart w:name="z2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49"/>
    <w:bookmarkStart w:name="z2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250"/>
    <w:bookmarkStart w:name="z2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251"/>
    <w:bookmarkStart w:name="z2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252"/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минут);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минут).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58"/>
    <w:bookmarkStart w:name="z2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259"/>
    <w:bookmarkStart w:name="z2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260"/>
    <w:bookmarkStart w:name="z2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261"/>
    <w:bookmarkStart w:name="z2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(справки либо мотивированный ответ об отказе) сформированной АРМ РШЭП (в течение 2-х минут).</w:t>
      </w:r>
    </w:p>
    <w:bookmarkEnd w:id="262"/>
    <w:bookmarkStart w:name="z2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63"/>
    <w:bookmarkStart w:name="z2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264"/>
    <w:bookmarkStart w:name="z2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265"/>
    <w:bookmarkStart w:name="z2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266"/>
    <w:bookmarkStart w:name="z2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267"/>
    <w:bookmarkStart w:name="z2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68"/>
    <w:bookmarkStart w:name="z2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69"/>
    <w:bookmarkStart w:name="z2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270"/>
    <w:bookmarkStart w:name="z2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271"/>
    <w:bookmarkStart w:name="z2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272"/>
    <w:bookmarkStart w:name="z2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73"/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74"/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75"/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277"/>
    <w:bookmarkStart w:name="z295" w:id="278"/>
    <w:p>
      <w:pPr>
        <w:spacing w:after="0"/>
        <w:ind w:left="0"/>
        <w:jc w:val="left"/>
      </w:pP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79"/>
    <w:bookmarkStart w:name="z298" w:id="280"/>
    <w:p>
      <w:pPr>
        <w:spacing w:after="0"/>
        <w:ind w:left="0"/>
        <w:jc w:val="left"/>
      </w:pP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0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281"/>
    <w:bookmarkStart w:name="z301" w:id="282"/>
    <w:p>
      <w:pPr>
        <w:spacing w:after="0"/>
        <w:ind w:left="0"/>
        <w:jc w:val="left"/>
      </w:pP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30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283"/>
    <w:bookmarkStart w:name="z3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 – государственная услуга).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Государственную корпорацию: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(далее – справка),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портал: справка либо мотивированный ответ об отказе в оказании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295"/>
    <w:bookmarkStart w:name="z31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действий по оказанию государственной услуги является: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справку либо мотивированный ответ об отказе;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либо мотивированный ответ об отказе;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обеспечивает доставку готового результата государственного услуги в Государственную корпорацию либо направляет через портал в "личный кабинет".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в услугополучателю работником канцелярии услугодателя.</w:t>
      </w:r>
    </w:p>
    <w:bookmarkEnd w:id="311"/>
    <w:bookmarkStart w:name="z33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 – регламент) .</w:t>
      </w:r>
    </w:p>
    <w:bookmarkEnd w:id="317"/>
    <w:bookmarkStart w:name="z338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минут);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минут).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6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347"/>
    <w:bookmarkStart w:name="z369" w:id="348"/>
    <w:p>
      <w:pPr>
        <w:spacing w:after="0"/>
        <w:ind w:left="0"/>
        <w:jc w:val="left"/>
      </w:pP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7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49"/>
    <w:bookmarkStart w:name="z372" w:id="350"/>
    <w:p>
      <w:pPr>
        <w:spacing w:after="0"/>
        <w:ind w:left="0"/>
        <w:jc w:val="left"/>
      </w:pPr>
    </w:p>
    <w:bookmarkEnd w:id="350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7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51"/>
    <w:bookmarkStart w:name="z375" w:id="352"/>
    <w:p>
      <w:pPr>
        <w:spacing w:after="0"/>
        <w:ind w:left="0"/>
        <w:jc w:val="left"/>
      </w:pP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37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53"/>
    <w:bookmarkStart w:name="z378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 – государственная услуга).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(далее- стандарт).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в Государственную корпорацию: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 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обращении через портал: решение либо мотивированный ответ об отказе в оказании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 – ЭЦП) уполномоченного лица услугодателя.</w:t>
      </w:r>
    </w:p>
    <w:bookmarkEnd w:id="365"/>
    <w:bookmarkStart w:name="z39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резолюцию, направляет документы ответственному исполнителю услугодателя;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8 (восьми) рабочих дней рассматривает поступившие документы, готовит решение или мотивированный ответ об отказе;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решение или мотивированный ответ об отказе;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обеспечивает доставку готового результата государственной услуги в Государственную корпорацию либо через портал в "личный кабинет".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81"/>
    <w:bookmarkStart w:name="z40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 – регламент).</w:t>
      </w:r>
    </w:p>
    <w:bookmarkEnd w:id="387"/>
    <w:bookmarkStart w:name="z41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–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работника Государственной корпорации результата государственной услуги (решение) или мотивированный ответ об отказе в оказании государственной услуги сформированной АРМ РШЭП (в течение 2-х минут).</w:t>
      </w:r>
    </w:p>
    <w:bookmarkEnd w:id="402"/>
    <w:bookmarkStart w:name="z42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03"/>
    <w:bookmarkStart w:name="z42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404"/>
    <w:bookmarkStart w:name="z42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услуги;</w:t>
      </w:r>
    </w:p>
    <w:bookmarkEnd w:id="405"/>
    <w:bookmarkStart w:name="z43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406"/>
    <w:bookmarkStart w:name="z43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07"/>
    <w:bookmarkStart w:name="z43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08"/>
    <w:bookmarkStart w:name="z43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09"/>
    <w:bookmarkStart w:name="z43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4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417"/>
    <w:bookmarkStart w:name="z443" w:id="418"/>
    <w:p>
      <w:pPr>
        <w:spacing w:after="0"/>
        <w:ind w:left="0"/>
        <w:jc w:val="left"/>
      </w:pPr>
    </w:p>
    <w:bookmarkEnd w:id="418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4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419"/>
    <w:bookmarkStart w:name="z446" w:id="420"/>
    <w:p>
      <w:pPr>
        <w:spacing w:after="0"/>
        <w:ind w:left="0"/>
        <w:jc w:val="left"/>
      </w:pPr>
    </w:p>
    <w:bookmarkEnd w:id="42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ребенка-сироты (детей-сирот)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4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421"/>
    <w:bookmarkStart w:name="z449" w:id="422"/>
    <w:p>
      <w:pPr>
        <w:spacing w:after="0"/>
        <w:ind w:left="0"/>
        <w:jc w:val="left"/>
      </w:pPr>
    </w:p>
    <w:bookmarkEnd w:id="422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451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423"/>
    <w:bookmarkStart w:name="z45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24"/>
    <w:bookmarkStart w:name="z45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патронатное воспитание" (далее – государственная услуга).</w:t>
      </w:r>
    </w:p>
    <w:bookmarkEnd w:id="425"/>
    <w:bookmarkStart w:name="z45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426"/>
    <w:bookmarkStart w:name="z45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 через:</w:t>
      </w:r>
    </w:p>
    <w:bookmarkEnd w:id="427"/>
    <w:bookmarkStart w:name="z45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28"/>
    <w:bookmarkStart w:name="z45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–портал).</w:t>
      </w:r>
    </w:p>
    <w:bookmarkEnd w:id="429"/>
    <w:bookmarkStart w:name="z45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услугодателя.</w:t>
      </w:r>
    </w:p>
    <w:bookmarkEnd w:id="430"/>
    <w:bookmarkStart w:name="z45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431"/>
    <w:bookmarkStart w:name="z46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432"/>
    <w:bookmarkStart w:name="z46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433"/>
    <w:bookmarkStart w:name="z46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434"/>
    <w:bookmarkStart w:name="z46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услугодателю: договор о передаче ребенка (детей) на патронатное воспитание (далее - договор),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мотивированный ответ об отказе);</w:t>
      </w:r>
    </w:p>
    <w:bookmarkEnd w:id="435"/>
    <w:bookmarkStart w:name="z46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 обращении через портал: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 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6"/>
    <w:bookmarkStart w:name="z465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7"/>
    <w:bookmarkStart w:name="z46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438"/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календарного дня накладывает резолюцию, отправляет документы ответственному исполнителю услугодателя;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28 (двадцати восьми) календарных дней рассматривает поступившие документы, готовит договор либо мотивированный ответ об отказе услугополучателю;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календарного дня подписывает договор либо мотивированный ответ об отказе;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выдает готовый результат государственной услуги услугополучателю либо направляет через портал в "личный кабинет".</w:t>
      </w:r>
    </w:p>
    <w:bookmarkEnd w:id="446"/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 или мотивированного ответа об отказе;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452"/>
    <w:bookmarkStart w:name="z481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"Передача ребенка (детей) на патронатное воспитание" (далее – регламент). </w:t>
      </w:r>
    </w:p>
    <w:bookmarkEnd w:id="458"/>
    <w:bookmarkStart w:name="z48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50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"Передача ребенка (детей) на патронатное воспитание"</w:t>
      </w:r>
    </w:p>
    <w:bookmarkEnd w:id="474"/>
    <w:bookmarkStart w:name="z504" w:id="475"/>
    <w:p>
      <w:pPr>
        <w:spacing w:after="0"/>
        <w:ind w:left="0"/>
        <w:jc w:val="left"/>
      </w:pPr>
    </w:p>
    <w:bookmarkEnd w:id="475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50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476"/>
    <w:bookmarkStart w:name="z507" w:id="477"/>
    <w:p>
      <w:pPr>
        <w:spacing w:after="0"/>
        <w:ind w:left="0"/>
        <w:jc w:val="left"/>
      </w:pP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509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денежных средств на содержание ребенка (детей), переданного патронатным воспитателям"</w:t>
      </w:r>
    </w:p>
    <w:bookmarkEnd w:id="478"/>
    <w:bookmarkStart w:name="z51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выплаты денежных средств на содержание ребенка (детей), переданного патронатным воспитателям" (далее – государственная услуга).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(зарегистрированное в Министерстве юстиции Республики Казахстан 26 мая 2015 года №11184) (далее - стандарт).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82"/>
    <w:bookmarkStart w:name="z5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483"/>
    <w:bookmarkStart w:name="z51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484"/>
    <w:bookmarkStart w:name="z51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485"/>
    <w:bookmarkStart w:name="z5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 - электронная (частично автоматизированная) и (или) бумажная.</w:t>
      </w:r>
    </w:p>
    <w:bookmarkEnd w:id="486"/>
    <w:bookmarkStart w:name="z5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487"/>
    <w:bookmarkStart w:name="z51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 - решение о назначении денежных средств, выделяемых патронатным воспитателям на содержание ребенка (детей)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488"/>
    <w:bookmarkStart w:name="z52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9"/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1"/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92"/>
    <w:bookmarkStart w:name="z5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3"/>
    <w:bookmarkStart w:name="z5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494"/>
    <w:bookmarkStart w:name="z5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495"/>
    <w:bookmarkStart w:name="z5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проект решения или мотивированный ответ об отказе и направляет на подпись руководителю услугодателя;</w:t>
      </w:r>
    </w:p>
    <w:bookmarkEnd w:id="496"/>
    <w:bookmarkStart w:name="z5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решение либо мотивированный ответ об отказе и направляет в канцелярию;</w:t>
      </w:r>
    </w:p>
    <w:bookmarkEnd w:id="497"/>
    <w:bookmarkStart w:name="z5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 либо направляет через портал в "личный кабинет".</w:t>
      </w:r>
    </w:p>
    <w:bookmarkEnd w:id="498"/>
    <w:bookmarkStart w:name="z5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9"/>
    <w:bookmarkStart w:name="z5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00"/>
    <w:bookmarkStart w:name="z5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501"/>
    <w:bookmarkStart w:name="z5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502"/>
    <w:bookmarkStart w:name="z5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503"/>
    <w:bookmarkStart w:name="z5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504"/>
    <w:bookmarkStart w:name="z536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5"/>
    <w:bookmarkStart w:name="z5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6"/>
    <w:bookmarkStart w:name="z53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07"/>
    <w:bookmarkStart w:name="z5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08"/>
    <w:bookmarkStart w:name="z5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09"/>
    <w:bookmarkStart w:name="z5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"Назначение выплаты денежных средств на содержание ребенка (детей), переданного патронатным воспитателям".</w:t>
      </w:r>
    </w:p>
    <w:bookmarkEnd w:id="510"/>
    <w:bookmarkStart w:name="z542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услугодателями, а также порядка использования информационных систем в процессе оказания государственной услуги</w:t>
      </w:r>
    </w:p>
    <w:bookmarkEnd w:id="511"/>
    <w:bookmarkStart w:name="z5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512"/>
    <w:bookmarkStart w:name="z5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513"/>
    <w:bookmarkStart w:name="z54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14"/>
    <w:bookmarkStart w:name="z5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15"/>
    <w:bookmarkStart w:name="z5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16"/>
    <w:bookmarkStart w:name="z5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подписью (далее – ЭЦП) для удостоверения (подписания) запроса;</w:t>
      </w:r>
    </w:p>
    <w:bookmarkEnd w:id="517"/>
    <w:bookmarkStart w:name="z5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18"/>
    <w:bookmarkStart w:name="z5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19"/>
    <w:bookmarkStart w:name="z5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520"/>
    <w:bookmarkStart w:name="z5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521"/>
    <w:bookmarkStart w:name="z5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22"/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58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выплаты денежных средств насодержание ребенка (детей), переданного патронатным воспитателям"</w:t>
      </w:r>
    </w:p>
    <w:bookmarkEnd w:id="526"/>
    <w:bookmarkStart w:name="z559" w:id="527"/>
    <w:p>
      <w:pPr>
        <w:spacing w:after="0"/>
        <w:ind w:left="0"/>
        <w:jc w:val="left"/>
      </w:pP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 средств насодержание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воспитателям"</w:t>
            </w:r>
          </w:p>
        </w:tc>
      </w:tr>
    </w:tbl>
    <w:bookmarkStart w:name="z561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</w:t>
      </w:r>
    </w:p>
    <w:bookmarkEnd w:id="528"/>
    <w:bookmarkStart w:name="z56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через портал</w:t>
      </w:r>
    </w:p>
    <w:bookmarkEnd w:id="529"/>
    <w:bookmarkStart w:name="z563" w:id="530"/>
    <w:p>
      <w:pPr>
        <w:spacing w:after="0"/>
        <w:ind w:left="0"/>
        <w:jc w:val="left"/>
      </w:pP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565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531"/>
    <w:bookmarkStart w:name="z566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32"/>
    <w:bookmarkStart w:name="z56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"Постановка на учет лиц, желающих усыновить детей" (далее – государственная услуга).</w:t>
      </w:r>
    </w:p>
    <w:bookmarkEnd w:id="533"/>
    <w:bookmarkStart w:name="z56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534"/>
    <w:bookmarkStart w:name="z56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 через:</w:t>
      </w:r>
    </w:p>
    <w:bookmarkEnd w:id="535"/>
    <w:bookmarkStart w:name="z57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536"/>
    <w:bookmarkStart w:name="z57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 - портал "электронного правительства" www. egov. kz (далее - портал).</w:t>
      </w:r>
    </w:p>
    <w:bookmarkEnd w:id="537"/>
    <w:bookmarkStart w:name="z57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услугодателя.</w:t>
      </w:r>
    </w:p>
    <w:bookmarkEnd w:id="538"/>
    <w:bookmarkStart w:name="z57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539"/>
    <w:bookmarkStart w:name="z57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540"/>
    <w:bookmarkStart w:name="z57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541"/>
    <w:bookmarkStart w:name="z57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является:</w:t>
      </w:r>
    </w:p>
    <w:bookmarkEnd w:id="542"/>
    <w:bookmarkStart w:name="z57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услугодателю: заключение о возможности (невозможности) граждан быть кандидатом (ами) в усыновители в случаях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заключение)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543"/>
    <w:bookmarkStart w:name="z57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 обращении через портал: уведомление о готовности заключения о возможности (невозможности) быть кандидатом(ами)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- уведомление) либо мотивированный ответ об отказе в оказании государственной услуги.</w:t>
      </w:r>
    </w:p>
    <w:bookmarkEnd w:id="544"/>
    <w:bookmarkStart w:name="z579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5"/>
    <w:bookmarkStart w:name="z58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546"/>
    <w:bookmarkStart w:name="z58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47"/>
    <w:bookmarkStart w:name="z58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548"/>
    <w:bookmarkStart w:name="z58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49"/>
    <w:bookmarkStart w:name="z58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550"/>
    <w:bookmarkStart w:name="z58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551"/>
    <w:bookmarkStart w:name="z58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13 (тринадцати) календарных дней рассматривает поступившие документы, готовит заключение услугополучателю либо мотивированный ответ об отказе;</w:t>
      </w:r>
    </w:p>
    <w:bookmarkEnd w:id="552"/>
    <w:bookmarkStart w:name="z58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календарного дня подписывает заключение либо мотивированный ответ об отказе;</w:t>
      </w:r>
    </w:p>
    <w:bookmarkEnd w:id="553"/>
    <w:bookmarkStart w:name="z58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выдает готовый результат государственной услуги услугополучателю либо направляет через портал в "личный кабинет".</w:t>
      </w:r>
    </w:p>
    <w:bookmarkEnd w:id="554"/>
    <w:bookmarkStart w:name="z58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55"/>
    <w:bookmarkStart w:name="z59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556"/>
    <w:bookmarkStart w:name="z59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557"/>
    <w:bookmarkStart w:name="z59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558"/>
    <w:bookmarkStart w:name="z59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559"/>
    <w:bookmarkStart w:name="z59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560"/>
    <w:bookmarkStart w:name="z595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61"/>
    <w:bookmarkStart w:name="z59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2"/>
    <w:bookmarkStart w:name="z59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563"/>
    <w:bookmarkStart w:name="z59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564"/>
    <w:bookmarkStart w:name="z59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565"/>
    <w:bookmarkStart w:name="z60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"Постановка на учет лиц, желающих усыновить детей" (далее – регламент).</w:t>
      </w:r>
    </w:p>
    <w:bookmarkEnd w:id="566"/>
    <w:bookmarkStart w:name="z601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567"/>
    <w:bookmarkStart w:name="z60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8"/>
    <w:bookmarkStart w:name="z60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569"/>
    <w:bookmarkStart w:name="z60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570"/>
    <w:bookmarkStart w:name="z60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571"/>
    <w:bookmarkStart w:name="z60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572"/>
    <w:bookmarkStart w:name="z60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73"/>
    <w:bookmarkStart w:name="z60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74"/>
    <w:bookmarkStart w:name="z60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75"/>
    <w:bookmarkStart w:name="z61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76"/>
    <w:bookmarkStart w:name="z61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577"/>
    <w:bookmarkStart w:name="z61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78"/>
    <w:bookmarkStart w:name="z61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79"/>
    <w:bookmarkStart w:name="z61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0"/>
    <w:bookmarkStart w:name="z61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617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"Постановка на учет лиц, желающих усыновить детей"</w:t>
      </w:r>
    </w:p>
    <w:bookmarkEnd w:id="582"/>
    <w:bookmarkStart w:name="z618" w:id="583"/>
    <w:p>
      <w:pPr>
        <w:spacing w:after="0"/>
        <w:ind w:left="0"/>
        <w:jc w:val="left"/>
      </w:pPr>
    </w:p>
    <w:bookmarkEnd w:id="583"/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620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584"/>
    <w:bookmarkStart w:name="z621" w:id="585"/>
    <w:p>
      <w:pPr>
        <w:spacing w:after="0"/>
        <w:ind w:left="0"/>
        <w:jc w:val="left"/>
      </w:pPr>
    </w:p>
    <w:bookmarkEnd w:id="585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623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586"/>
    <w:bookmarkStart w:name="z624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87"/>
    <w:bookmarkStart w:name="z62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 – государственная услуга).</w:t>
      </w:r>
    </w:p>
    <w:bookmarkEnd w:id="588"/>
    <w:bookmarkStart w:name="z62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589"/>
    <w:bookmarkStart w:name="z62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 через:</w:t>
      </w:r>
    </w:p>
    <w:bookmarkEnd w:id="590"/>
    <w:bookmarkStart w:name="z62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591"/>
    <w:bookmarkStart w:name="z62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 – портал).</w:t>
      </w:r>
    </w:p>
    <w:bookmarkEnd w:id="592"/>
    <w:bookmarkStart w:name="z63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канцелярию услугодателя.</w:t>
      </w:r>
    </w:p>
    <w:bookmarkEnd w:id="593"/>
    <w:bookmarkStart w:name="z63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594"/>
    <w:bookmarkStart w:name="z63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595"/>
    <w:bookmarkStart w:name="z63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596"/>
    <w:bookmarkStart w:name="z63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 - решение о назначении единовременной денежной выплаты в связи с усыновлением ребенка-сироты и (или) ребенка, оставшегося без попечения родителей (далее-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597"/>
    <w:bookmarkStart w:name="z635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98"/>
    <w:bookmarkStart w:name="z63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</w:p>
    <w:bookmarkEnd w:id="599"/>
    <w:bookmarkStart w:name="z63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0"/>
    <w:bookmarkStart w:name="z63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601"/>
    <w:bookmarkStart w:name="z63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2"/>
    <w:bookmarkStart w:name="z64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603"/>
    <w:bookmarkStart w:name="z64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604"/>
    <w:bookmarkStart w:name="z64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8 (восьми) рабочих дней рассматривает поступившие документы, готовит проект решения или мотивированный ответ об отказе и направляет на подпись руководителю услугодателя;</w:t>
      </w:r>
    </w:p>
    <w:bookmarkEnd w:id="605"/>
    <w:bookmarkStart w:name="z64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заключение или мотивированный ответ об отказе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606"/>
    <w:bookmarkStart w:name="z64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15 (пятнадцати) минут выдает готовый результат государственной услуги услугополучателю либо направляет через портал в "личный кабинет".</w:t>
      </w:r>
    </w:p>
    <w:bookmarkEnd w:id="607"/>
    <w:bookmarkStart w:name="z64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8"/>
    <w:bookmarkStart w:name="z64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609"/>
    <w:bookmarkStart w:name="z64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610"/>
    <w:bookmarkStart w:name="z64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611"/>
    <w:bookmarkStart w:name="z64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612"/>
    <w:bookmarkStart w:name="z65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613"/>
    <w:bookmarkStart w:name="z65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14"/>
    <w:bookmarkStart w:name="z65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15"/>
    <w:bookmarkStart w:name="z65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16"/>
    <w:bookmarkStart w:name="z65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17"/>
    <w:bookmarkStart w:name="z65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18"/>
    <w:bookmarkStart w:name="z65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 – регламент).</w:t>
      </w:r>
    </w:p>
    <w:bookmarkEnd w:id="619"/>
    <w:bookmarkStart w:name="z657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услуги</w:t>
      </w:r>
    </w:p>
    <w:bookmarkEnd w:id="620"/>
    <w:bookmarkStart w:name="z65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1"/>
    <w:bookmarkStart w:name="z65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услугополучателей на портале);</w:t>
      </w:r>
    </w:p>
    <w:bookmarkEnd w:id="622"/>
    <w:bookmarkStart w:name="z66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623"/>
    <w:bookmarkStart w:name="z66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624"/>
    <w:bookmarkStart w:name="z66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5"/>
    <w:bookmarkStart w:name="z66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26"/>
    <w:bookmarkStart w:name="z66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27"/>
    <w:bookmarkStart w:name="z66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28"/>
    <w:bookmarkStart w:name="z66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29"/>
    <w:bookmarkStart w:name="z66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30"/>
    <w:bookmarkStart w:name="z66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31"/>
    <w:bookmarkStart w:name="z66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32"/>
    <w:bookmarkStart w:name="z67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3"/>
    <w:bookmarkStart w:name="z67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 (или)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673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635"/>
    <w:bookmarkStart w:name="z674" w:id="636"/>
    <w:p>
      <w:pPr>
        <w:spacing w:after="0"/>
        <w:ind w:left="0"/>
        <w:jc w:val="left"/>
      </w:pPr>
    </w:p>
    <w:bookmarkEnd w:id="636"/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ребенка,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676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637"/>
    <w:bookmarkStart w:name="z677" w:id="638"/>
    <w:p>
      <w:pPr>
        <w:spacing w:after="0"/>
        <w:ind w:left="0"/>
        <w:jc w:val="left"/>
      </w:pP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67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639"/>
    <w:bookmarkStart w:name="z680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40"/>
    <w:bookmarkStart w:name="z68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 – государственная услуга).</w:t>
      </w:r>
    </w:p>
    <w:bookmarkEnd w:id="641"/>
    <w:bookmarkStart w:name="z68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акимом поселка, села, сельского округа (далее 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(далее -стандарт).</w:t>
      </w:r>
    </w:p>
    <w:bookmarkEnd w:id="642"/>
    <w:bookmarkStart w:name="z68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643"/>
    <w:bookmarkStart w:name="z68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644"/>
    <w:bookmarkStart w:name="z68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645"/>
    <w:bookmarkStart w:name="z68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646"/>
    <w:bookmarkStart w:name="z68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бумажная.</w:t>
      </w:r>
    </w:p>
    <w:bookmarkEnd w:id="647"/>
    <w:bookmarkStart w:name="z68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(или) предоставления документов с истекшим сроком действия услугодатель,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648"/>
    <w:bookmarkStart w:name="z68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при обращении к услугодателю и (или) в Государственную корпорацию является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649"/>
    <w:bookmarkStart w:name="z690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0"/>
    <w:bookmarkStart w:name="z69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51"/>
    <w:bookmarkStart w:name="z69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2"/>
    <w:bookmarkStart w:name="z69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прием, регистрацию и направляет их на резолюцию руководителю услугодателя;</w:t>
      </w:r>
    </w:p>
    <w:bookmarkEnd w:id="653"/>
    <w:bookmarkStart w:name="z69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654"/>
    <w:bookmarkStart w:name="z69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справку или мотивированный ответ об отказе;</w:t>
      </w:r>
    </w:p>
    <w:bookmarkEnd w:id="655"/>
    <w:bookmarkStart w:name="z69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справку или мотивированный ответ об отказе и направляет их в канцелярию;</w:t>
      </w:r>
    </w:p>
    <w:bookmarkEnd w:id="656"/>
    <w:bookmarkStart w:name="z69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30 (тридцать) минут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657"/>
    <w:bookmarkStart w:name="z69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658"/>
    <w:bookmarkStart w:name="z69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659"/>
    <w:bookmarkStart w:name="z70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660"/>
    <w:bookmarkStart w:name="z70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661"/>
    <w:bookmarkStart w:name="z70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662"/>
    <w:bookmarkStart w:name="z70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663"/>
    <w:bookmarkStart w:name="z704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4"/>
    <w:bookmarkStart w:name="z70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5"/>
    <w:bookmarkStart w:name="z70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666"/>
    <w:bookmarkStart w:name="z70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667"/>
    <w:bookmarkStart w:name="z70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668"/>
    <w:bookmarkStart w:name="z70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пунктах".</w:t>
      </w:r>
    </w:p>
    <w:bookmarkEnd w:id="669"/>
    <w:bookmarkStart w:name="z710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0"/>
    <w:bookmarkStart w:name="z71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71"/>
    <w:bookmarkStart w:name="z71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672"/>
    <w:bookmarkStart w:name="z71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673"/>
    <w:bookmarkStart w:name="z71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674"/>
    <w:bookmarkStart w:name="z71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минуты);</w:t>
      </w:r>
    </w:p>
    <w:bookmarkEnd w:id="675"/>
    <w:bookmarkStart w:name="z71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676"/>
    <w:bookmarkStart w:name="z71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677"/>
    <w:bookmarkStart w:name="z71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минуты).</w:t>
      </w:r>
    </w:p>
    <w:bookmarkEnd w:id="678"/>
    <w:bookmarkStart w:name="z71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679"/>
    <w:bookmarkStart w:name="z72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80"/>
    <w:bookmarkStart w:name="z72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минуты);</w:t>
      </w:r>
    </w:p>
    <w:bookmarkEnd w:id="681"/>
    <w:bookmarkStart w:name="z72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682"/>
    <w:bookmarkStart w:name="z72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683"/>
    <w:bookmarkStart w:name="z72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684"/>
    <w:bookmarkStart w:name="z72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727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686"/>
    <w:bookmarkStart w:name="z728" w:id="687"/>
    <w:p>
      <w:pPr>
        <w:spacing w:after="0"/>
        <w:ind w:left="0"/>
        <w:jc w:val="left"/>
      </w:pPr>
    </w:p>
    <w:bookmarkEnd w:id="687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подвоза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730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88"/>
    <w:bookmarkStart w:name="z731" w:id="689"/>
    <w:p>
      <w:pPr>
        <w:spacing w:after="0"/>
        <w:ind w:left="0"/>
        <w:jc w:val="left"/>
      </w:pPr>
    </w:p>
    <w:bookmarkEnd w:id="68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73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690"/>
    <w:bookmarkStart w:name="z734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91"/>
    <w:bookmarkStart w:name="z73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 – государственная услуга).</w:t>
      </w:r>
    </w:p>
    <w:bookmarkEnd w:id="692"/>
    <w:bookmarkStart w:name="z73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образования, местными исполнительными органами районов и города областного значения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 (далее - стандарт).</w:t>
      </w:r>
    </w:p>
    <w:bookmarkEnd w:id="693"/>
    <w:bookmarkStart w:name="z73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 через:</w:t>
      </w:r>
    </w:p>
    <w:bookmarkEnd w:id="694"/>
    <w:bookmarkStart w:name="z73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695"/>
    <w:bookmarkStart w:name="z73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правительства": www.egov.kz (далее – портал).</w:t>
      </w:r>
    </w:p>
    <w:bookmarkEnd w:id="696"/>
    <w:bookmarkStart w:name="z74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- услугополучатель).</w:t>
      </w:r>
    </w:p>
    <w:bookmarkEnd w:id="697"/>
    <w:bookmarkStart w:name="z74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698"/>
    <w:bookmarkStart w:name="z74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(или) документов с истекшим сроком действия, услугодатель отказывает в приеме заявления.</w:t>
      </w:r>
    </w:p>
    <w:bookmarkEnd w:id="699"/>
    <w:bookmarkStart w:name="z74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</w:t>
      </w:r>
    </w:p>
    <w:bookmarkEnd w:id="700"/>
    <w:bookmarkStart w:name="z74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при обращении к услугодателю: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701"/>
    <w:bookmarkStart w:name="z74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 обращении через портал: 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02"/>
    <w:bookmarkStart w:name="z746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3"/>
    <w:bookmarkStart w:name="z74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действия по оказанию государственной услуги является:</w:t>
      </w:r>
    </w:p>
    <w:bookmarkEnd w:id="704"/>
    <w:bookmarkStart w:name="z74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05"/>
    <w:bookmarkStart w:name="z74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 – электронное заявление.</w:t>
      </w:r>
    </w:p>
    <w:bookmarkEnd w:id="706"/>
    <w:bookmarkStart w:name="z75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07"/>
    <w:bookmarkStart w:name="z75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(пятнадцать) минут осуществляет прием, регистрацию и направляет их на резолюцию руководителю услугодателя;</w:t>
      </w:r>
    </w:p>
    <w:bookmarkEnd w:id="708"/>
    <w:bookmarkStart w:name="z75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 рабочего дня;</w:t>
      </w:r>
    </w:p>
    <w:bookmarkEnd w:id="709"/>
    <w:bookmarkStart w:name="z75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в течение 3 (трех) рабочих дней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отказе;</w:t>
      </w:r>
    </w:p>
    <w:bookmarkEnd w:id="710"/>
    <w:bookmarkStart w:name="z75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справку или мотивированный ответ об отказе;</w:t>
      </w:r>
    </w:p>
    <w:bookmarkEnd w:id="711"/>
    <w:bookmarkStart w:name="z75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30 (тридцати) минут выдает готовый результат государственной услуги услугополучателю.</w:t>
      </w:r>
    </w:p>
    <w:bookmarkEnd w:id="712"/>
    <w:bookmarkStart w:name="z75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713"/>
    <w:bookmarkStart w:name="z75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 на резолюцию;</w:t>
      </w:r>
    </w:p>
    <w:bookmarkEnd w:id="714"/>
    <w:bookmarkStart w:name="z75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715"/>
    <w:bookmarkStart w:name="z75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716"/>
    <w:bookmarkStart w:name="z76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717"/>
    <w:bookmarkStart w:name="z76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718"/>
    <w:bookmarkStart w:name="z762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9"/>
    <w:bookmarkStart w:name="z76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20"/>
    <w:bookmarkStart w:name="z76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721"/>
    <w:bookmarkStart w:name="z76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22"/>
    <w:bookmarkStart w:name="z76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723"/>
    <w:bookmarkStart w:name="z76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школах".</w:t>
      </w:r>
    </w:p>
    <w:bookmarkEnd w:id="724"/>
    <w:bookmarkStart w:name="z768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25"/>
    <w:bookmarkStart w:name="z76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726"/>
    <w:bookmarkStart w:name="z77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пароля (осуществляется для незарегистрированных услугополучателей на портале);</w:t>
      </w:r>
    </w:p>
    <w:bookmarkEnd w:id="727"/>
    <w:bookmarkStart w:name="z77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процесс ввода услугополучателем ИИН и пароля (процесс авторизации) на портале для получения государственной услуги;</w:t>
      </w:r>
    </w:p>
    <w:bookmarkEnd w:id="728"/>
    <w:bookmarkStart w:name="z77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 проверка на портале подлинности данных о зарегистрированном услугополучателе через ИИН и пароль;</w:t>
      </w:r>
    </w:p>
    <w:bookmarkEnd w:id="729"/>
    <w:bookmarkStart w:name="z77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730"/>
    <w:bookmarkStart w:name="z77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 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31"/>
    <w:bookmarkStart w:name="z77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732"/>
    <w:bookmarkStart w:name="z77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33"/>
    <w:bookmarkStart w:name="z77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 – ШЭП) в автоматизированное рабочее место регионального шлюза "электронного правительства" (далее-РШЭП АРМ) для обработки запроса услугодателем;</w:t>
      </w:r>
    </w:p>
    <w:bookmarkEnd w:id="734"/>
    <w:bookmarkStart w:name="z77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 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основаниям для оказания государственной услуги;</w:t>
      </w:r>
    </w:p>
    <w:bookmarkEnd w:id="735"/>
    <w:bookmarkStart w:name="z77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736"/>
    <w:bookmarkStart w:name="z78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737"/>
    <w:bookmarkStart w:name="z78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38"/>
    <w:bookmarkStart w:name="z78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78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740"/>
    <w:bookmarkStart w:name="z78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"Предоставление бесплатного питания отдельным категориям обучающихся и воспитанников в общеобразовательных школах"</w:t>
      </w:r>
    </w:p>
    <w:bookmarkEnd w:id="741"/>
    <w:bookmarkStart w:name="z786" w:id="742"/>
    <w:p>
      <w:pPr>
        <w:spacing w:after="0"/>
        <w:ind w:left="0"/>
        <w:jc w:val="left"/>
      </w:pPr>
    </w:p>
    <w:bookmarkEnd w:id="742"/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788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743"/>
    <w:bookmarkStart w:name="z789" w:id="744"/>
    <w:p>
      <w:pPr>
        <w:spacing w:after="0"/>
        <w:ind w:left="0"/>
        <w:jc w:val="left"/>
      </w:pPr>
    </w:p>
    <w:bookmarkEnd w:id="74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791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745"/>
    <w:bookmarkStart w:name="z792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46"/>
    <w:bookmarkStart w:name="z79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 – государственная услуга).</w:t>
      </w:r>
    </w:p>
    <w:bookmarkEnd w:id="747"/>
    <w:bookmarkStart w:name="z79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 апреля 2015 года №198 "Об утверждении стандартов государственных услуг, оказываемых в сфере семьи и детей" (зарегистрирован в Министерстве юстиции Республики Казахстан 26 мая 2015 года № 11184) (далее – стандарт).</w:t>
      </w:r>
    </w:p>
    <w:bookmarkEnd w:id="748"/>
    <w:bookmarkStart w:name="z79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 через:</w:t>
      </w:r>
    </w:p>
    <w:bookmarkEnd w:id="749"/>
    <w:bookmarkStart w:name="z79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750"/>
    <w:bookmarkStart w:name="z79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751"/>
    <w:bookmarkStart w:name="z79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-услугополучатель) бесплатно.</w:t>
      </w:r>
    </w:p>
    <w:bookmarkEnd w:id="752"/>
    <w:bookmarkStart w:name="z79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753"/>
    <w:bookmarkStart w:name="z80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4"/>
    <w:bookmarkStart w:name="z80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является: при обращении к услугодателю и (или) в Государственную корпорацию -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 -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55"/>
    <w:bookmarkStart w:name="z802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6"/>
    <w:bookmarkStart w:name="z80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действий по оказанию государственной услуги является - при обращении к услугодателю и (или)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7"/>
    <w:bookmarkStart w:name="z80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58"/>
    <w:bookmarkStart w:name="z80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</w:p>
    <w:bookmarkEnd w:id="759"/>
    <w:bookmarkStart w:name="z80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15 (пятнадцати) минут накладывает резолюцию и направляет документы ответственному исполнителю услугодателя;</w:t>
      </w:r>
    </w:p>
    <w:bookmarkEnd w:id="760"/>
    <w:bookmarkStart w:name="z80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3 (трех) рабочих дней рассматривает поступившие документы, готовит разрешение либо мотивированный ответ об отказе;</w:t>
      </w:r>
    </w:p>
    <w:bookmarkEnd w:id="761"/>
    <w:bookmarkStart w:name="z80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15 (пятнадцати) минут подписывает разрешение либо мотивированный ответ об отказе;</w:t>
      </w:r>
    </w:p>
    <w:bookmarkEnd w:id="762"/>
    <w:bookmarkStart w:name="z80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1 (одного) рабочего дня выдает готовый результат государственной услуги услугополучателю или обеспечивает доставку в Государственную корпорацию.</w:t>
      </w:r>
    </w:p>
    <w:bookmarkEnd w:id="763"/>
    <w:bookmarkStart w:name="z81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64"/>
    <w:bookmarkStart w:name="z81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765"/>
    <w:bookmarkStart w:name="z81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766"/>
    <w:bookmarkStart w:name="z81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767"/>
    <w:bookmarkStart w:name="z81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768"/>
    <w:bookmarkStart w:name="z81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769"/>
    <w:bookmarkStart w:name="z81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70"/>
    <w:bookmarkStart w:name="z81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1"/>
    <w:bookmarkStart w:name="z81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772"/>
    <w:bookmarkStart w:name="z81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73"/>
    <w:bookmarkStart w:name="z82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774"/>
    <w:bookmarkStart w:name="z82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 – регламент).</w:t>
      </w:r>
    </w:p>
    <w:bookmarkEnd w:id="775"/>
    <w:bookmarkStart w:name="z82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использования информационных систем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6"/>
    <w:bookmarkStart w:name="z82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77"/>
    <w:bookmarkStart w:name="z82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778"/>
    <w:bookmarkStart w:name="z82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779"/>
    <w:bookmarkStart w:name="z82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780"/>
    <w:bookmarkStart w:name="z82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– ШЭП) в государственную базу данных физических лиц (далее - ГБД ФЛ) или государственную базу данных юридических лиц (далее -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(в течение 1-й минут);</w:t>
      </w:r>
    </w:p>
    <w:bookmarkEnd w:id="781"/>
    <w:bookmarkStart w:name="z82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 в ЕНИС (в течение 1-й минуты);</w:t>
      </w:r>
    </w:p>
    <w:bookmarkEnd w:id="782"/>
    <w:bookmarkStart w:name="z82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783"/>
    <w:bookmarkStart w:name="z83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 - АРМ РШЭП) (в течение 1-й минут).</w:t>
      </w:r>
    </w:p>
    <w:bookmarkEnd w:id="784"/>
    <w:bookmarkStart w:name="z83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785"/>
    <w:bookmarkStart w:name="z83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86"/>
    <w:bookmarkStart w:name="z83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1-й минут);</w:t>
      </w:r>
    </w:p>
    <w:bookmarkEnd w:id="787"/>
    <w:bookmarkStart w:name="z83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788"/>
    <w:bookmarkStart w:name="z83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789"/>
    <w:bookmarkStart w:name="z83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790"/>
    <w:bookmarkStart w:name="z83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83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792"/>
    <w:bookmarkStart w:name="z840" w:id="793"/>
    <w:p>
      <w:pPr>
        <w:spacing w:after="0"/>
        <w:ind w:left="0"/>
        <w:jc w:val="left"/>
      </w:pPr>
    </w:p>
    <w:bookmarkEnd w:id="793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842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794"/>
    <w:bookmarkStart w:name="z843" w:id="795"/>
    <w:p>
      <w:pPr>
        <w:spacing w:after="0"/>
        <w:ind w:left="0"/>
        <w:jc w:val="left"/>
      </w:pP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845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воспитание в приемную семью и назначение выплаты денежных средств на их содержание"</w:t>
      </w:r>
    </w:p>
    <w:bookmarkEnd w:id="796"/>
    <w:bookmarkStart w:name="z846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97"/>
    <w:bookmarkStart w:name="z84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"Передача ребенка (детей) на воспитание в приемную семью и назначение выплаты денежных средств на их содержание" (далее – государственная услуга).</w:t>
      </w:r>
    </w:p>
    <w:bookmarkEnd w:id="798"/>
    <w:bookmarkStart w:name="z84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 и города областного значения Западно-Казахстанской области (далее 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 апреля 2015 года № 198 "Об утверждении стандартов государственных услуг, оказываемых в сфере семьи и детей" (зарегистрирован в Министерстве юстиции Республики Казахстан от 26 мая 2015 года № 11184) (далее - стандарт).</w:t>
      </w:r>
    </w:p>
    <w:bookmarkEnd w:id="799"/>
    <w:bookmarkStart w:name="z84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800"/>
    <w:bookmarkStart w:name="z85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–услугополучатель) бесплатно.</w:t>
      </w:r>
    </w:p>
    <w:bookmarkEnd w:id="801"/>
    <w:bookmarkStart w:name="z85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802"/>
    <w:bookmarkStart w:name="z85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заявления.</w:t>
      </w:r>
    </w:p>
    <w:bookmarkEnd w:id="803"/>
    <w:bookmarkStart w:name="z85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- договор о передаче ребенка (детей) на воспитание в приемную семью 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 – мотивированный ответ об отказе).</w:t>
      </w:r>
    </w:p>
    <w:bookmarkEnd w:id="804"/>
    <w:bookmarkStart w:name="z854" w:id="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5"/>
    <w:bookmarkStart w:name="z85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6"/>
    <w:bookmarkStart w:name="z85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7"/>
    <w:bookmarkStart w:name="z85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 20 (двадцати) минут осуществляет их прием, регистрацию и направляет на резолюцию руководителю услугодателя;</w:t>
      </w:r>
    </w:p>
    <w:bookmarkEnd w:id="808"/>
    <w:bookmarkStart w:name="z85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календарного дня накладывает резолюцию, направляет документы ответственному исполнителю услугодателя;</w:t>
      </w:r>
    </w:p>
    <w:bookmarkEnd w:id="809"/>
    <w:bookmarkStart w:name="z85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28 (двадцати восьми) календарных дней рассматривает поступившие документы, готовит договор и решение либо мотивированный ответ об отказе и направляет на подпись руководителю услугодателя;</w:t>
      </w:r>
    </w:p>
    <w:bookmarkEnd w:id="810"/>
    <w:bookmarkStart w:name="z86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календарного дня подписывает договор и решение, либо мотивированный ответ об отказе и направляет в канцелярию;</w:t>
      </w:r>
    </w:p>
    <w:bookmarkEnd w:id="811"/>
    <w:bookmarkStart w:name="z86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30 (тридцати) минут выдает результат государственной услуги услугополучателю.</w:t>
      </w:r>
    </w:p>
    <w:bookmarkEnd w:id="812"/>
    <w:bookmarkStart w:name="z86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13"/>
    <w:bookmarkStart w:name="z86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их руководителю услугодателя;</w:t>
      </w:r>
    </w:p>
    <w:bookmarkEnd w:id="814"/>
    <w:bookmarkStart w:name="z86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и направление ему документов услугополучателя;</w:t>
      </w:r>
    </w:p>
    <w:bookmarkEnd w:id="815"/>
    <w:bookmarkStart w:name="z86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результата государственной услуги;</w:t>
      </w:r>
    </w:p>
    <w:bookmarkEnd w:id="816"/>
    <w:bookmarkStart w:name="z86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817"/>
    <w:bookmarkStart w:name="z86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818"/>
    <w:bookmarkStart w:name="z868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19"/>
    <w:bookmarkStart w:name="z86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20"/>
    <w:bookmarkStart w:name="z87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821"/>
    <w:bookmarkStart w:name="z87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822"/>
    <w:bookmarkStart w:name="z872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823"/>
    <w:bookmarkStart w:name="z87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"Передача ребенка (детей) на воспитание в приемную семью и назначение выплаты денежных средств на их содержание".</w:t>
      </w:r>
    </w:p>
    <w:bookmarkEnd w:id="824"/>
    <w:bookmarkStart w:name="z874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и (или) его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воспитание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приемную семью и 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содержание"</w:t>
            </w:r>
          </w:p>
        </w:tc>
      </w:tr>
    </w:tbl>
    <w:bookmarkStart w:name="z876" w:id="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826"/>
    <w:bookmarkStart w:name="z877" w:id="827"/>
    <w:p>
      <w:pPr>
        <w:spacing w:after="0"/>
        <w:ind w:left="0"/>
        <w:jc w:val="left"/>
      </w:pPr>
    </w:p>
    <w:bookmarkEnd w:id="827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марта 2018 года № 60</w:t>
            </w:r>
          </w:p>
        </w:tc>
      </w:tr>
    </w:tbl>
    <w:bookmarkStart w:name="z879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Западно-Казахстанской области</w:t>
      </w:r>
    </w:p>
    <w:bookmarkEnd w:id="828"/>
    <w:bookmarkStart w:name="z88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№3962, опубликованное 17 августа 2015 года в информационно-правовой системе "Әділет");</w:t>
      </w:r>
    </w:p>
    <w:bookmarkEnd w:id="829"/>
    <w:bookmarkStart w:name="z88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2015 года № 375 "О внесении изменений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№4246, опубликованное 22 февраля 2016 года в Эталонном контрольном банке нормативных правовых актов Республики Казахстан);</w:t>
      </w:r>
    </w:p>
    <w:bookmarkEnd w:id="830"/>
    <w:bookmarkStart w:name="z88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марта 2016 года № 56 "О внесении изменений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№4326, опубликованное 29 апреля 2016 года в Эталонном контрольном банке нормативных правовых актов Республики Казахстан)</w:t>
      </w:r>
    </w:p>
    <w:bookmarkEnd w:id="831"/>
    <w:bookmarkStart w:name="z88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 июня 2016 года № 183 "О внесении изменений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№4476, опубликованное 26 июля 2016 года в Эталонном контрольном банке нормативных правовых актов Республики Казахстан);</w:t>
      </w:r>
    </w:p>
    <w:bookmarkEnd w:id="832"/>
    <w:bookmarkStart w:name="z88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29 декабря 2016 года № 379 "О внесении изменения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№4674, опубликованное 7 февраля 2017 года в эталонном контрольном банке нормативных правовых актов Республики Казахстан);</w:t>
      </w:r>
    </w:p>
    <w:bookmarkEnd w:id="833"/>
    <w:bookmarkStart w:name="z88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мая 2017 года № 136 "О внесении изменения и дополнений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№4815, опубликованное 23 июня 2017 года в эталонном контрольном банке нормативных правовых актов Республики Казахстан);</w:t>
      </w:r>
    </w:p>
    <w:bookmarkEnd w:id="834"/>
    <w:bookmarkStart w:name="z88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сентября 2017 года № 247 "О внесении дополнений в постановление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за №4910, опубликованное 18 октября 2017 года в эталонном контрольном банке нормативных правовых актов Республики Казахстан).</w:t>
      </w:r>
    </w:p>
    <w:bookmarkEnd w:id="8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