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91de" w14:textId="5bd9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2018 года № 29. Зарегистрировано Департаментом юстиции Западно-Казахстанской области 13 марта 2018 года № 5087.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№253 "Об утверждении регламента государственной услуги "Определение соответствия (несоответствия) потенциального поставщика услуг гарантированного объҰма бесплатной медицинской помощи предъявляемым требованиям" (зарегистрированное в Реестре государственной регистрации нормативных правовых актов за №4072, опубликованное 20 октября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(К.Д. Тосекбаев)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Оспанкулова Г.А.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2018 года № 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 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№294 "Об 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№11356)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-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выписка).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 проверяет пакет документов, в течение 15 (пятнадцати) минут: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пакет документов оформлен ненадлежащим образом или неполный пакет документов, отказывает в приеме и предоставляет услугополучателю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 июня 2017 года №397 (зарегистрированный в Реестре государственной регистрации нормативных правовых актов за №15319) (далее – Правила);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представленного пакета документов принимает, регистрирует в журнале регистрации заявок, предоставляет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передает комиссии по выбору поставщика.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представленные документы на рассмотрение комиссии по выбору поставщика;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по выбору поставщика рассматривает представленные документы на соответствие (несоответствии) требованиям, принимает решение о соответствии (несоответствии) потенциальных поставщиков предъявляемым требованиям, оформленное в виде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3 (трех) рабочих дней со дня истечения окончательного срока представления пакета документов.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протокол секретарю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оформляет выписку из протокола о соответствии (несоответствии), регистрирует в журнале, в течение 20 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и выдача выписки услугополучателю.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выбору поставщика.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пакет документов, в течение 15 минут: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представленного пакета документов принимает пакет документов, предоставляет услугополучателю расписку о приеме соответствующих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представленного пакета документов работник Государственной корпорации отказывает в приеме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услугодателю.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срок, указанный в расписке о приеме соответствующих документов, выдает услугополучателю выписку из протокола о соответствии (несоответствии).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их должностных лиц, Государственной корпорации и (или)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