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5d3d37" w14:textId="75d3d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села Кызыл жулдыз Келдимуратовского сельского округа Урджарского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Келдимуратовского сельского округа Урджарского района Восточно-Казахстанской области от 19 декабря 2018 года № 7. Зарегистрировано Управлением юстиции Урджарского района Департамента юстиции Восточно-Казахстанской области 26 декабря 2018 года № 5-18-188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административно–территориальном устройстве Республики Казахстан", на основании заключения Восточно–Казахстанской областной ономастической комиссии от 15 июня 2018 года и учитывая мнение жителей села, аким Келдимуратовского сельского округа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села Кызыл жулдыз Келдимуратовского сельского округа Урджарского района: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улицу Колхозную на улицу Барқытбел.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Келдимуратовского сельского округа Урджарского района Восточно-Казахстанской области" в установленном законодательством порядке Республики Казахстан обеспечить: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акима направить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решения направление его копии на официальное опубликование в периодические печатные издания, распространяемых на территории Урджарского района;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акимата Урджарского района после его официального опубликования.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Келдимуратовского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