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546c2" w14:textId="66546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Кызылту Урджарского сельского округа Урджарского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Урджарского сельского округа Урджарского района Восточно-Казахстанской области от 11 октября 2018 года № 168. Зарегистрировано Управлением юстиции Урджарского района Департамента юстиции Восточно-Казахстанской области 25 октября 2018 года № 5-18-172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8 декабря 1993 года "Об административно - 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Восточно - Казахстанской областной ономастической комиссии от 15 июня 2018 года и учитывая мнение населения села, аким Урджарского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села Кызылту Урджарского сельского округа Урджарского района: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Ленина на улицу Жәнібек хан.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Урджарского сельского округа Урджарского района Восточно-Казахстанской области" в установленном законодательством порядке Республики Казахстан обеспечить: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акимата направить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Урджарского района;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Урджарского района после его официального опубликования.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Урджарского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Щуцкий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