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a32f" w14:textId="4b9a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21 декабря 2018 года № 36-391/VI. Зарегистрировано Управлением юстиции Урджарского района Департамента юстиции Восточно-Казахстанской области 28 декабря 2018 года № 5-18-189. Утратило силу решением Урджарского районного маслихата Восточно-Казахстанской области от 24 декабря 2019 года № 47-525/VI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47-525/VI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25/280-VI от 13 декабря 2018 года "Об областном бюджете на 2019-2021 годы" (зарегистрировано в Реестре государственной регистрации нормативных правовых актов за номером 5704)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14 841 986,1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1 105 361,0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13 792,5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34 911,0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13 687 921,6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14 842 062,5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28 866,9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50 692,9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- 28 943,3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28 943,3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50 692,4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21 826,0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46-508/VI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районного бюджета в бюджеты сельских округов на 2019 год в сумме 183 974,0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Алтыншокинский сельский округ -20 576,0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Бахтинский сельский округ -18 452,0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Баркытбельский сельский округ -15 440,0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Бестерекский сельский округ -16 072,0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Кабанбайский сельский округ – 4 183,0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Каракольский сельский округ – 19 499,0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Коныршаулинский сельский округ -22 831,0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-15 839,0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Маканчинский сельский округ- 10 944,0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Науалинский сельский округ- 18 040,0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сельский округ- 22 098,0 тысяч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2019 год в сумме 20 240,0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установить,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программ развития бюджета Урджарского района на 2019-2021 годы,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перечень дополнительно включенных в базу расходов сельских бюджетов, при определении объемов трансфертов общего характера на 2019 год, средства на реализацию государственного образовательного заказа в дошкольных организациях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Бейсенбек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36-391/VI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46-508/VI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8"/>
        <w:gridCol w:w="1078"/>
        <w:gridCol w:w="5348"/>
        <w:gridCol w:w="3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14 841 986,1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13 687 921,6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13 687 921,6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14 842 062,5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806 636,9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6 943 899,6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531 194,6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6 052 456,0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5 921 617,0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5 831 054,0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1 959 288,4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1 347 562,0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1 345 945,0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1 345 945,0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582 108,4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582 108,4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2 797 702,9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1 790 141,1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1 782 355,1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695 556,8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679 197,6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537 454,6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262 164,6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463 610,2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449 885,2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449 885,2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-28 943,3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36-391/VI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10 559 593,0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1 039 828,0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442 112,0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442 112,0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389 375,0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389 375,0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70 656,0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9 497 502,0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9 497 502,0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79"/>
        <w:gridCol w:w="4702"/>
        <w:gridCol w:w="3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10 559 593,0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558 587,0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153 643,0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153 643,0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157 789,0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5 546 677,0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309 534,0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308 484,0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272 751,0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5 108 234,0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5 024 742,0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4 958 742,0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128 909,0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128 909,0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2 870 130,0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2 721 515,0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2 721 515,0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2 431 515,0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49 957,0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377 491,0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198 284,0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259 820,0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410 329,0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410 329,0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410 329,0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370 329,0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-27 412,0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  (использование профицита) бюджета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36-391/VI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8 632 789,0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1 039 828,0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389 375,0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389 375,0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7 570 698,0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7 570 698,0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10"/>
        <w:gridCol w:w="4823"/>
        <w:gridCol w:w="3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8 632 789,0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558 587,0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5 630 452,0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272 751,0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5 192 009,0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5 108 517,0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5 042 517,0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485 196,0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751 846,0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490 540,0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474 355,0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474 355,0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259 820,0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410 329,0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410 329,0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410 329,0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370 329,0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36-391 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2019-2021 годы,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Урджарского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46-508/VI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74"/>
        <w:gridCol w:w="789"/>
        <w:gridCol w:w="789"/>
        <w:gridCol w:w="3663"/>
        <w:gridCol w:w="2138"/>
        <w:gridCol w:w="2139"/>
        <w:gridCol w:w="18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226 707,6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226 707,6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226 707,6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226 707,6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226 707,6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для реконструкции и переоборудования здания школы под детский сад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переоборудования здания школы под детский сад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225 657,6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2 050 699,9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2 839 173,0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268 307,0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268 307,0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30-ти и 60-ти квартирным жилым домам в селе Урджар, Урджарского района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(дороги) к индивидуальным жилым домам по программе "Нурлы Жер"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водоотводного канала для осушения земельного участка на побережье оз.Алаколь,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1 782 392,9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2 721 515,0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1 782 392,9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2 721 515,0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170 029,0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170 029,0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и прочих нетоксичных отходов в селе Кабанбай,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и прочих нетоксичных отходов в селе Маканчи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170 029,0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ПСД на строительство полигона твердо-бытовых и прочих нетоксичных отходов в селе Маканчи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1 780 892,9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2 431 515,0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1 619 321,0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1 561 412,0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1 368 789,0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селе Каратума,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99 927,0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Сегизбай,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256 244,0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144 767,0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179 768,0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Бестерек,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267 615,0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192 623,0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Коктал,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Ельтай,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Акжар,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161 571,9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870 103,0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водопровоодных сетей и водозаборных сооружений на побережье озера Алаколь,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на побережье озера Алаколь,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Сегизбай,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52 842,0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256 340,0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Баркытбел,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канализационных сетей и полей фильтрации на побережье озера Алаколь,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полей фильтрации для канализационных стоков в с.Урджар,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25 433,0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государственной экспертизы ПСД на строительство водопроводных сетей в селе Лайбулак,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Сагат,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Каратума,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Жанай,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Егинсу,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Айтбай,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Каратал,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спортивного модуля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34 093,2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34 093,2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34 093,2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34 093,2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34 093,2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взлетно-посадочной полосы аэропорта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34 093,2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317 358,0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317 358,0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317 358,0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города районного значения, села, поселка, сельского округа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317 358,0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316 919,0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316 919,0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2 631 858,7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3 067 891,0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36-391/VI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36-391/VI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включенные в базу расходов сельских бюджетов, при определении объемов трансфертов общего характера на 2019-2021 годы, средства на реализацию государственного образовательного заказа 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2575"/>
        <w:gridCol w:w="8070"/>
      </w:tblGrid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Науалинского сельского округа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Урджарского сельского округа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81 017,0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