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f180" w14:textId="a44f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Аблакетского сельского округа Уланского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4 января 2018 года № 151. Зарегистрировано Департаментом юстиции Восточно-Казахстанской области 19 января 2018 года № 5442.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№ 5378),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Аблакетского сельского округа на 2018-2020 годы согласно приложения соответственно, в том числе на 2018 год в следующих объемах: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22200,1 тысяч тенге, в том числе: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5221,0 тысяч тенге;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529,1 тысяч тенге;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16450,0 тысяч тенге;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22200,1 тысяч тенге;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Аблакетского сельского округа на 2018 год в сумме 12233,0 тысяча тенге.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распределение целевых текущих трансфертов из районного бюджета в бюджет Аблакетского сельского округа на 2018 год в сумме 313,0 тысяч тенге.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151</w:t>
            </w:r>
          </w:p>
        </w:tc>
      </w:tr>
    </w:tbl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151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подгруппа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151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подгруппа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