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3a49" w14:textId="9953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159 "О бюджете Толеген Тохтаровского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235. Зарегистрировано Управлением юстиции Уланского района Департамента юстиции Восточно-Казахстанской области 31 октября 2018 года № 5-17-201.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159 "О бюджете Толеген Тохтаровского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5450,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Толеген-Тохтаровского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18 199,3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9 250,0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211,1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8738,2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18 199,3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159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393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917"/>
        <w:gridCol w:w="2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