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9e412" w14:textId="909e4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Уланского районного маслихата от 4 января 2018 года № 155 "О бюджете поселка Касыма Кайсенова Уланского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11 октября 2018 года № 231. Зарегистрировано Управлением юстиции Уланского района Департамента юстиции Восточно-Казахстанской области 31 октября 2018 года № 5-17-197. Утратило силу решением Уланского районного маслихата Восточно-Казахстанской области от 28 декабря 2018 года № 265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Уланского районного маслихата Восточно-Казахстанской области от 28.12.2018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109-1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№ 224 от 10 сентября 2018 года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22 декабря 2017 года № 137 "О бюджете Уланского района на 2018-2020 годы", маслихат Уланского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4 января 2018 года № 155 "О бюджете поселка Касыма Кайсенова Уланского района на 2018-2020 годы" (зарегистрировано в Реестре государственной регистрации нормативных правовых актов за номером 5446, опубликовано 25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Касыма Кайсенова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39525,5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19662,5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428,7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19434,3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39525,5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Уланского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маслихата,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2018 года № 231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2018 года № 155</w:t>
            </w:r>
          </w:p>
        </w:tc>
      </w:tr>
    </w:tbl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Касыма Кайсенова Уланского района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2049"/>
        <w:gridCol w:w="1117"/>
        <w:gridCol w:w="3496"/>
        <w:gridCol w:w="45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39525,5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19662,5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15827,5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13502,5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19434,3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19434,3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(города областного значения) бюджета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19434,3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9175,3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675"/>
        <w:gridCol w:w="1424"/>
        <w:gridCol w:w="1424"/>
        <w:gridCol w:w="4993"/>
        <w:gridCol w:w="27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ЗАТРАТЫ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39525,5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14936,5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14936,5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14936,5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14786,5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