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f3410" w14:textId="5bf34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Уланского районного маслихата от 4 января 2018 года № 152 "О бюджете Айыртауского сельского округа Уланского района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Уланского районного маслихата Восточно-Казахстанской области от 11 октября 2018 года № 233. Зарегистрировано Управлением юстиции Уланского района Департамента юстиции Восточно-Казахстанской области 31 октября 2018 года № 5-17-194. Утратило силу решением Уланского районного маслихата Восточно-Казахстанской области от 28 декабря 2018 года № 265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Уланского районного маслихата Восточно-Казахстанской области от 28.12.2018 </w:t>
      </w:r>
      <w:r>
        <w:rPr>
          <w:rFonts w:ascii="Times New Roman"/>
          <w:b w:val="false"/>
          <w:i w:val="false"/>
          <w:color w:val="ff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№ 224 от 10 сентября 2018 года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от 22 декабря 2017 года № 137 "О бюджете Уланского района на 2018-2020 годы", маслихат Уланского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от 4 января 2018 года № 152 "О бюджете Айыртауского сельского округа Уланского района на 2018-2020 годы" (зарегистрировано в Реестре государственной регистрации нормативных правовых актов за номером 5443, опубликовано 25 января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Айыртауского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21457,3 тысяч тенге, в том числе: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3248,9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1039,9 тысяч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17168,5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21457,3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тенге, в том числе: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Уланского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маслихата,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Сыдыков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октября 2018 года № 228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января 2018 года № 152</w:t>
            </w:r>
          </w:p>
        </w:tc>
      </w:tr>
    </w:tbl>
    <w:bookmarkStart w:name="z2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Айыртауского сельского округа Уланского района на 2018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1165"/>
        <w:gridCol w:w="635"/>
        <w:gridCol w:w="7292"/>
        <w:gridCol w:w="25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21457,3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3248,9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1039,9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государтсвенным учреждениями, финансируемыми из государственного бюджета, а также содержащимся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государтсвенным учреждениями, финансируемыми из государственного бюджета, а также содержащимся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17168,5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17168,5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17168,5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4668,5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619"/>
        <w:gridCol w:w="1305"/>
        <w:gridCol w:w="1305"/>
        <w:gridCol w:w="5606"/>
        <w:gridCol w:w="25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ЗАТРАТЫ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21457,3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16616,5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16616,5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16616,5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16133,5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1133,8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1133,8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1133,8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693,8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