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fee9f" w14:textId="29fee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4 января 2018 года № 157 "О бюджете Таврического сельского округа Уланского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18 апреля 2018 года № 194. Зарегистрировано Управлением юстиции Уланского района Департамента юстиции Восточно-Казахстанской области 27 апреля 2018 года № 5-17-177. Утратило силу решением Уланского районного маслихата Восточно-Казахстанской области от 28 декабря 2018 года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Уланского районного маслихата Восточно-Казахстанской области от 28.12.2018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№ 186 от 4 апреля 2018 года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22 декабря 2017 года № 137 "О бюджете Уланского района на 2018-2020 годы", маслихат Уланского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4 января 2018 года № 157 "О бюджете Таврического сельского округа Уланского района на 2018-2020 годы" (зарегистрировано в Реестре государственной регистрации нормативных правовых актов за номером 5448, опубликовано 25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Таврического сельского округа на 2018-2020 годы согласно приложения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23212,4 тысячи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11716,0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754,7 тысячи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10741,7 тысячи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23212,4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тысячи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Тилеужан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Уланского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2018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января 2018 года № 157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Таврического сельского округа Уланского района на 2018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1735"/>
        <w:gridCol w:w="1735"/>
        <w:gridCol w:w="3187"/>
        <w:gridCol w:w="45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23212,4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остаков средств с контрольного счета наличности местного самоуправления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23212,4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20493,7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20493,7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20493,7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20118,7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