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1825" w14:textId="69d1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Уланского районного маслихата от 22 декабря 2017 года № 137 "О бюджете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апреля 2018 года № 186. Зарегистрировано Управлением юстиции Уланского района Департамента юстиции Восточно-Казахстанской области 12 апреля 2018 года № 5-17-169.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5378, опубликовано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5395838,2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1031355,0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4273,0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785151,2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3575059,0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4841889,8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142242,0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164986,0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22744,0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411706,4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- 411706,4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5395838,2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1031355,0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4841889,8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 сельского округа"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353"/>
        <w:gridCol w:w="3519"/>
        <w:gridCol w:w="3039"/>
        <w:gridCol w:w="3520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11648,2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11648,2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12211,3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12211,3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