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bc324" w14:textId="71bc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22 декабря 2017 года № 20-2 "О бюджете Тарбагатайского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5 декабря 2018 года № 31-2. Зарегистрировано Управлением юстиции Тарбагатайского района Департамента юстиции Восточно-Казахстанской области 14 декабря 2018 года № 5-16-161. Утратило силу - решением Тарбагатайского районного маслихата Восточно-Казахстанской области от 24 декабря 2018 года № 32-2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24.12.2018 № </w:t>
      </w:r>
      <w:r>
        <w:rPr>
          <w:rFonts w:ascii="Times New Roman"/>
          <w:b w:val="false"/>
          <w:i w:val="false"/>
          <w:color w:val="ff0000"/>
          <w:sz w:val="28"/>
        </w:rPr>
        <w:t>32-2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5695)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Тарбагатайского района на 2018-2020 годы" от 22 декабря 2017 года № 20-2 (зарегистрировано в Реестре государственной регистрации нормативных правовых актов за номером 5357, опубликовано в Эталонном контрольном банке нормативных правовых актов Республики Казахстан в электронном виде 5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9 886 240,5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–723 640,0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–26 763,4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9 387,0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9 126 450,1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9 900 591,6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84 080,0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101 010,0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16 930,0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- 98 431,1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98 431,1 тысяч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101 010,0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16 930,0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14 351,1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2018 год предусмотрены целевые трансферты из областного бюджета в сумме – 1 307 544,1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районном бюджете на 2018 год предусмотрены целевые трансферты из республиканского бюджета в сумме – 2 648 719,0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805"/>
        <w:gridCol w:w="3389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9 886 240,5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723 640,0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349 005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290 443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67 130,0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26 763,4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9 126 450,1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9 900 591,6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398 710,3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303 031,5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132 095,5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125 561,5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35 143,8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4 911 611,4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535 580,0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4 055 015,6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3 878 451,6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3 742 311,6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136 140,0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188 765,8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80 635,8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641 436,2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237 431,0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234 032,0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367 856,5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367 856,5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92 504,8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116 646,7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2 593 793,7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403 795,3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243 643,3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163 799,0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14 042,0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294 337,5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261 763,5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184 464,0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287 524,9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274 924,9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327 858,9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123 937,0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84 080,0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-98 431,1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98 431,1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сельского округа на 2018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7"/>
        <w:gridCol w:w="1517"/>
        <w:gridCol w:w="3921"/>
        <w:gridCol w:w="3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144 900,0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Екпинского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15 404,0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15 561,0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12 843,0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17 862,0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21 887,0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17 706,0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14 740,0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Маныракского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Карасуского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Жетиаралского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Жанаауылского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Киндиктинского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Ыргызбайского сельского округа 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Сатпаевского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Куйганского сельского округа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развития, выделенных из бюджета на развитие и направленных на реализацию бюджетных инвестиционных проектов (программ) Тарбагатайского района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988"/>
        <w:gridCol w:w="1343"/>
        <w:gridCol w:w="1343"/>
        <w:gridCol w:w="4000"/>
        <w:gridCol w:w="36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бюджетта развития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2 594 838,0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2 515 793,7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4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974"/>
        <w:gridCol w:w="1323"/>
        <w:gridCol w:w="1323"/>
        <w:gridCol w:w="4120"/>
        <w:gridCol w:w="3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областного бюджета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1 307 544,1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660 534,8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585 130,0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20 678,0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75 404,8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9 119,0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66 285,8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66 835,8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34 143,8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31 572,0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323 227,7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80 945,3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79 044,3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1 901,0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29 835,0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28 250,0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1 585,0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</w:t>
            </w:r>
          </w:p>
        </w:tc>
      </w:tr>
    </w:tbl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5"/>
        <w:gridCol w:w="1105"/>
        <w:gridCol w:w="5470"/>
        <w:gridCol w:w="29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республиканского бюджета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2 648 719,0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277 518,0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178 635,0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118 164,0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54 133,0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37 331,0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16 802,0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2 192 566,0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