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9c33" w14:textId="73a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14 сентября 2018 года № 28-2. Зарегистрировано Управлением юстиции Тарбагатайского района Департамента юстиции Восточно-Казахстанской области 21 сентября 2018 года № 5-16-145.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 Тарбагатайский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2018-2020 годы" от 22 декабря 2017 года № 20-2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10 593 156,8 тысяч тенге, в том числе: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740 560,0 тысяч тенге;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14 843,4 тысяч тенге;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4 387,0 тысяч тенге;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9 833 366,4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10 607 507,9 тысяч тенге;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- 98 431,1 тысяч тенге;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98 431,1 тысяч тенге.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14 351,1 тысяч тенге.";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1 339 107,4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20-2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10 593 156,8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10 607 507,9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396 645,5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302 466,5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131 530,5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124 996,5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4 905 198,4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4 064 528,6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3 886 764,6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3 750 992,6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172 839,8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172 839,8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672 738,3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110 784,9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318 328,5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285 779,5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20-2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20-2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3"/>
        <w:gridCol w:w="1343"/>
        <w:gridCol w:w="4000"/>
        <w:gridCol w:w="3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3 223 518,0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20-2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1 339 107,4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647 637,8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20-2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3 324 072,0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