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04e5d" w14:textId="c104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по Тарбагатайскому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 июля 2018 года № 27-7. Зарегистрировано Управлением юстиции Тарбагатайского района Департамента юстиции Восточно-Казахстанской области 18 июля 2018 года № 5-16-142. Утратило силу решением Тарбагатайского районного маслихата Восточно-Казахстанской области от 30 ноября 2021 года № 10/4-VII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Тарбагатайского районного маслихата Восточно-Казахстанской области от 30.11.2021 </w:t>
      </w:r>
      <w:r>
        <w:rPr>
          <w:rFonts w:ascii="Times New Roman"/>
          <w:b w:val="false"/>
          <w:i w:val="false"/>
          <w:color w:val="ff0000"/>
          <w:sz w:val="28"/>
        </w:rPr>
        <w:t>№ 10/4-VII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 Тарбагатайский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по Тарбагатайскому району.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для города районного значения, поселков, сельских округов с численностью населения более двух тысяч человек с 1 января 2018 года и для сельских округов с численностью населения две тысячи и менее человек с 1 января 2020 года.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Тарбагатайского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27-7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по Тарбагатайскому району.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по Тарбагатайскому району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(зарегистрированным в Реестре государственной регистрации нормативных правовых актов № 15630).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района, города районного значения, поселка, сельского округа, регулирование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Тарбагатайского района.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районного значения, поселка и сельского округа и отчета об исполнении бюджета;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города районного значения, поселка, сельского округа по управлению коммунальной собственностью местного самоуправления;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города районного значения, поселка, сельского округа;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города районного значения, поселка, сельского округа;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Тарбагатайского района кандидатур на должность акима города районного значения, поселка, сельского округа для дальнейшего внесения в маслихат Тарбагатайского района для проведения выборов акима города районного значения, поселка, сельского округа;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акима города районного значения, поселка, сельского округа;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города районного значения, поселка,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города районного значения, поселка, сельского округа на основе предложений, вносимых членами собрания, акимом соответствующей территории.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Тарбагатайского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5"/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города районного значения, поселка, сельского округа.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города районного значения, поселка, сельского округа в срок пяти рабочих дней.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города районного значения, поселка, сельского округа, вопрос разрешается вышестоящим акимом после его предварительного обсуждения на заседании маслихата Тарбагатайского района.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города районного значения, поселка, сельского округа решений собрания доводятся аппаратом акима города районного значения, поселка, сельского округа до членов собрания в течение пяти рабочих дней.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собраний и одобренных акимом города районного значения, поселка, сельского округа.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города районного значения, поселка, сельского округа через средства массовой информации или иными способами.</w:t>
      </w:r>
    </w:p>
    <w:bookmarkEnd w:id="61"/>
    <w:bookmarkStart w:name="z6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 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