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d1351" w14:textId="16d13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Кокпектинскому району на 2018-2019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19 марта 2018 года № 20-3/2. Зарегистрировано Департаментом юстиции Восточно-Казахстанской области 2 апреля 2018 года № 5584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пастбищах", Кокпектинский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 по управлению пастбищами и их использованию по Кокпектинскому району на 2018-2019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2018 года № 20-3/2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Кокпектинскому району на 2018-2019 годы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по Кокпектинскому району на 2018-2019 годы (далее – План) разработан в соответствии с Законами Республики Казахстан от 20 февраля 2017 года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(зарегистрировано в Реестре государственной регистрации нормативных правовых актов за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(зарегистрировано в Реестре государственной регистрации нормативных правовых актов за № 11064).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схему (карту)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Плана;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приемлемые схемы пастбищеоборотов,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Плана;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карту с обозначением внешних и внутренних границ и площадей пастбищ, в том числе сезонных, объектов пастбищной инфраструктуры,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Плана;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Плана;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Плана;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Плана;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календарный график по использованию пастбищ, устанавливающий сезонные маршруты выпаса и передвижения сельскохозяйственных животных,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Плана;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иные требования, необходимые для рационального использования пастбищ на соответствующей административно-территориальной единице.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Кокпектинском районе имеются 17 сельских округов, 52 сельских населенных пункта.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Кокпектинского района-1457536 гектар, из них пастбищные земли – 864964 гектар.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 на: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назначения-630903 гектар;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пунктов-172686 гектар;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 транспорта, связи, для нужд космической деятельности, обороны, национальной безопасности и иного неселькохозяйственного назначения-3640 гектар;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особо охраняемых природных территорий-13957 гектар;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лесного фонда-72874 гектар;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фонда-109133 гектар;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запаса-454343 гектар.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района резко континентальный, зима сравнительно холодная, лето жаркое и засушливое. Среднегодовая температура воздуха в январе - 20; -28°С, в июле +16; +29°С. Средний размер осадков составляет 32 мм, а годовой 325 мм.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Растительный покров района разнообразный, свыше 1000 видов растений. Самые распространенные из них кустарники.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Почвы горные черноземы, черноземы обыкновенные, темно-каштановые. Толщина плодородной почвы 38-80 см.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районе действуют 16 ветеринарных пунктов и 32 скотомогильников.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Кокпектинском районе насчитывается 27802,0 голов крупного рогатого скота, 18250,0 голов мелкого рогатого скота и 12414,0 голов лошадей.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Кокпектинскому району имеются всего 864964,0 гектар пастбищных угодий. В черте населенного пункта числится 153215,0 гектар пастбищ, в землях запаса имеются 320931,0 гектар пастбищных угодий.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некоторых сельских округах в связи с ростом поголовья скота на личных подворьях ощущается недостаток 243589,0 гектар пастбищных угодий.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решения этих вопросов необходимо рациональное выделение пастбищных угодий из государственного фонда и увеличение площадей пастбищ за счет земель населенных пунктов, земель сельскохозяйственного назначения и земель запаса Кокпектинского района.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Кокпектинскому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2018-2019 годы</w:t>
            </w:r>
          </w:p>
        </w:tc>
      </w:tr>
    </w:tbl>
    <w:bookmarkStart w:name="z3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–территориальной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3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02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2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Кокпектинскому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2018-2019 годы</w:t>
            </w:r>
          </w:p>
        </w:tc>
      </w:tr>
    </w:tbl>
    <w:bookmarkStart w:name="z3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3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02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2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Кокпектинскому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2018-2019 годы</w:t>
            </w:r>
          </w:p>
        </w:tc>
      </w:tr>
    </w:tbl>
    <w:bookmarkStart w:name="z4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3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02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2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Кокпектинскому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2018-2019 годы</w:t>
            </w:r>
          </w:p>
        </w:tc>
      </w:tr>
    </w:tbl>
    <w:bookmarkStart w:name="z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</w:t>
      </w:r>
    </w:p>
    <w:bookmarkEnd w:id="3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02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2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Кокпектинскому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2018-2019 годы</w:t>
            </w:r>
          </w:p>
        </w:tc>
      </w:tr>
    </w:tbl>
    <w:bookmarkStart w:name="z4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3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02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2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Кокпектинскому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2018-2019 годы</w:t>
            </w:r>
          </w:p>
        </w:tc>
      </w:tr>
    </w:tbl>
    <w:bookmarkStart w:name="z4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сельском округе</w:t>
      </w:r>
    </w:p>
    <w:bookmarkEnd w:id="3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02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2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Кокпектинскому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2018-2019 годы</w:t>
            </w:r>
          </w:p>
        </w:tc>
      </w:tr>
    </w:tbl>
    <w:bookmarkStart w:name="z4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определяющий сезонные маршруты выпаса и отгона сельскохозяйственных животных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3"/>
        <w:gridCol w:w="2651"/>
        <w:gridCol w:w="3124"/>
        <w:gridCol w:w="3125"/>
        <w:gridCol w:w="757"/>
      </w:tblGrid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Врямя отгона скота на отдаленные пастбища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возвращение скота из отдаленных пастбищ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Бигаш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половина апреля месяца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октября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Кокжайык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половина апреля месяца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октября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Кокпекты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половина апреля месяца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октября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Им. К. Аухадиева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половина апреля месяца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октября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Тассай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апреля месяца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декада октября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Улкенбокен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половина апреля месяца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октября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Улгулималшы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апреля месяца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декада октября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Теректы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апреля месяца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октября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Шугылбай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половина апреля месяца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декада октября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Бастаушы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половина апреля месяца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октября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половина апреля месяца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декада октября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Кулынжон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апреля месяца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декада октября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Мариногорка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апреля месяца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октября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Миролюбовка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апреля месяца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октября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Сарыбел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апреля месяца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декада октября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Палатцы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половина апреля месяца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октября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половина апреля месяца</w:t>
            </w:r>
          </w:p>
        </w:tc>
        <w:tc>
          <w:tcPr>
            <w:tcW w:w="3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декада октября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