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a96e" w14:textId="c02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ноября 2018 года № 28-2. Зарегистрировано Управлением юстиции Кокпектинского района Департамента юстиции Восточно-Казахстанской области 29 ноября 2018 года № 5-15-129. Утратило силу - решением Кокпектинского районного маслихата Восточно-Казахстанской области от 28 декабря 2018 года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октября 2018 года № 27-2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18-2 "О Кокпектинском районном бюджете на 2018-2020 годы" (зарегистрировано в Реестре государственной регистрации нормативных правовых актов за № 5-15-128),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сельского округа, Самарского сельского округа, сельского округа имени К. Аухадиева на 2018-2020 годы" от 29 декабря 2017 года № 19-2 (зарегистрировано в Реестре государственной регистрации нормативных правовых актов за № 5437, опубликовано в Эталонном контрольном банке нормативных правовых актов Республики Казахстан в электронном виде от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55 803,1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24 607,0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10 375,0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20 821,1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55 803,1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- 0,0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Учесть в бюджете Кокпектинского сельского округа на 2018 год целевые текущие трансферты из районного и областного бюджетов в размере 454,1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Самарского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57 314,3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27 128,0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3 013,1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27 173,2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57 314,3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- 0,0 тенге, в том числе: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тенге;"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бюджете Самарского сельского округа на 2018 год целевые текущие трансферты из районного и областного бюджетов в размере 1 024,2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9.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имени К. Аухадиева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25 443,8 тысяч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4 469,0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796,8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20 178,0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25 443,8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- 0,0 тенге, в том числе: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55 803,1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55 803,1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и областного бюджетов на 2018 год в бюджет Кокпектинского сельского округа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5209"/>
        <w:gridCol w:w="4370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округов, переходящих на самостоятельный четвертый уровень бюджета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сопровождение программы Е-халық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35 210,6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и областного бюджетов на 2018 год в бюджет Самарского сельского округа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4880"/>
        <w:gridCol w:w="4870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округов, переходящих на самостоятельный четвертый уровень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Самарское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