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e9c1" w14:textId="bb0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5 января 2018 года № 18/2-VI "О бюджете сельских округов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октября 2018 года № 29/2-VI. Зарегистрировано Управлением юстиции Курчумского района Департамента юстиции Восточно-Казахстанской области 27 ноября 2018 года № 5-14-183. Утратило силу решением Курчумского районного маслихата Восточно-Казахстанской области от 11 января 2019 года № 33/2-VI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4 октября 2018 года № 27/6-VI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5-14-180),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5 января 2018 года №18/2-VI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5430, опубликовано 23 февраля 2018 года в районной газете "Рауан-Заря" и в Эталонном контрольном банке нормативных правовых актов Республики Казахстан в электронном виде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- 75442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- 40840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- 1993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- 32609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- 75442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- 37044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- 4743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- 1224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- 31077 тысяч тенге;";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- 37044 тысяч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30"/>
        <w:gridCol w:w="664"/>
        <w:gridCol w:w="7620"/>
        <w:gridCol w:w="2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