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e68df" w14:textId="10e6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в Курчумском районе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12 ноября 2018 года № 476. Зарегистрировано Управлением юстиции Курчумского района Департамента юстиции Восточно-Казахстанской области 14 ноября 2018 года № 5-14-182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Курчумского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Курчумского района от 5 марта 2018 года № 77 "Об утверждении государственного образовательного заказа на дошкольное воспитание и обучение, размера родительской платы в Курчумском районе на 2018 год" (зарегистрировано в Реестре государственной регистрации нормативных правовых актов за № 5565 и опубликовано в Эталонном контрольном банке нормативных правовых актов Республики Казахстан в электронном виде 3 апреля 2018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Курчумского района" в установленном законодательством Республики Казахстан порядке обеспечить: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акимата в территориальном органе юстиции;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постановления акимата направление его копии на официальное опубликование в периодические печатные издания, распространяемых на территории Курчумского района;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акимата на интернет-ресурсе акимата Курчумского района после его официального опубликования.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К. Азимбаева.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Курчумского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Курчумского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от_12__11__2018 г. №_476_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размера родительской платы по Курчумскому району на 2018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8"/>
        <w:gridCol w:w="1857"/>
        <w:gridCol w:w="1289"/>
        <w:gridCol w:w="1289"/>
        <w:gridCol w:w="781"/>
        <w:gridCol w:w="2017"/>
        <w:gridCol w:w="804"/>
        <w:gridCol w:w="1627"/>
        <w:gridCol w:w="1688"/>
      </w:tblGrid>
      <w:tr>
        <w:trPr>
          <w:trHeight w:val="30" w:hRule="atLeast"/>
        </w:trPr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(человек)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дошкольное воспитание и обучение на одного воспитанника в месяц,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днем пребывания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неполным днем пребывания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 лет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3-до 6 лет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"Болашак" село Курчум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село Маркаколь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 село Курчум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Калжырской средней школы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Каратогайской средней школы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Каройской основной средней школы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Теректыбулакской средней школы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Ушбулакской основной средней школы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Куйганской средней школы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Барак батырской основной средней школы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гимназии имени Кумаша Нургалиева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Акбулакской основной средней школы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Кайындинской основной средней школы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Карачиликской основной средней школы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Аксуатской основной средней школы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Жанауылской основной средней школы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при основной средней школы имени Ж. Малдыбаева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