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25bc" w14:textId="e1c2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5 января 2018 года № 18/2-VI "О бюджете сельских округов Курчумского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28 марта 2018 года № 21/2-VI. Зарегистрировано Управлением юстиции Курчумского района Департамента юстиции Восточно-Казахстанской области 16 апреля 2018 года № 5-14-158. Утратило силу решением Курчумского районного маслихата Восточно-Казахстанской области от 11 января 2019 года № 33/2-VI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11.01.2019 </w:t>
      </w:r>
      <w:r>
        <w:rPr>
          <w:rFonts w:ascii="Times New Roman"/>
          <w:b w:val="false"/>
          <w:i w:val="false"/>
          <w:color w:val="ff0000"/>
          <w:sz w:val="28"/>
        </w:rPr>
        <w:t>№ 33/2-VI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13 марта 2018 года № 20/2-VI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22 декабря 2017 года № 17/3-VI "О бюджете Курчумского района на 2018-2020 годы" (зарегистрировано в Реестре государственной регистрации нормативных правовых актов за номером 5554), Курчумский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5 января 2018 года № 18/2-VI "О бюджете сельских округов Курчумского района на 2018-2020 годы" (зарегистрировано в Реестре государственной регистрации нормативных правовых актов за номером 5430, опубликовано 23 февраля 2018 года в районной газете "Рауан-Заря" и в Эталонном контрольном банке нормативных правовых актов Республики Казахстан в электронном виде 19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Курчумского сельского округа Курчумского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- 73520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- 43831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- 2080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- 27609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- 73520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тенге.";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- 38166 тысяч тенге, в том числе: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- 13000 тысяч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- 65 тысяч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- 25101 тысяч тенге;";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- 38166 тысяч тенге;";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- 22837 тысяч тенге, в том числе: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- 4200 тысяч тенге;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- 31 тысяч тенге;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- 18606 тысяч тенге;";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- 22837 тысяч тенге;";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- 32989 тысяч тенге, в том числе: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- 5000 тысяч тенге;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- 1112 тысяч тенге;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- 26877 тысяч тенге;";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- 32989 тысяч тенге;";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- 24658 тысяч тенге, в том числе: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- 4765 тысяч тенге;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- 18 тысяч тенге;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- 19875 тысяч тенге;";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- 24658 тысяч тенге;";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 21/2-VI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18/2-VI</w:t>
            </w:r>
          </w:p>
        </w:tc>
      </w:tr>
    </w:tbl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2018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</w:t>
            </w:r>
          </w:p>
        </w:tc>
      </w:tr>
    </w:tbl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13013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 21/2-VI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18/2-VI</w:t>
            </w:r>
          </w:p>
        </w:tc>
      </w:tr>
    </w:tbl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Маркакольского сельского округа Курчумского района на 2018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</w:tbl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местзахронений и погребение безродных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 21/2-VI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18/2-VI</w:t>
            </w:r>
          </w:p>
        </w:tc>
      </w:tr>
    </w:tbl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2018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</w:t>
            </w:r>
          </w:p>
        </w:tc>
      </w:tr>
    </w:tbl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2047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 21/2-VI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18/2-VI</w:t>
            </w:r>
          </w:p>
        </w:tc>
      </w:tr>
    </w:tbl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Калжырского сельского округа Курчумского района на 2018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</w:t>
            </w:r>
          </w:p>
        </w:tc>
      </w:tr>
    </w:tbl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 21/2-VI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18/2-VI</w:t>
            </w:r>
          </w:p>
        </w:tc>
      </w:tr>
    </w:tbl>
    <w:bookmarkStart w:name="z7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Бурановского сельского округа Курчумского района на 2018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19875</w:t>
            </w:r>
          </w:p>
        </w:tc>
      </w:tr>
    </w:tbl>
    <w:bookmarkStart w:name="z7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