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70b9" w14:textId="c247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4 января 2018 года № 15/144-VI "О бюджетах Алтынбельского, Катон-Карагайского, Улкен Нарынского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17/154-VI. Зарегистрировано Управлением юстиции Катон-Карагайского района Департамента юстиции Восточно-Казахстанской области 24 апреля 2018 года № 5-13-131. Утратило силу решением Катон-Карагайского районного маслихата Восточно-Казахстанской области от 28 декабря 2018 года № 24/214-VI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марта 2018 года № 16/148-VI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15/132-VI "О бюджете Катон-Карагайского района на 2018-2020 годы" (зарегистрировано в Реестре государственной регистрации нормативных правовых актов за номером 5-13-129), Катон-Карагайский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4 января 2018 года № 15/144-VІ "О бюджетах Алтынбельского, Катон-Карагайского, Улкен Нарынского сельских округов на 2018-2020 годы" (зарегистрировано в Реестре государственной регистрации нормативных правовых актов за номером 5435)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Алтынбельского сельского округа 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37 875,0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Катон-Карагайского сельского округа на 2018-2020 годы согласно приложениям 4, 5,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–84 196,0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"Утвердить бюджет Улкен Нарынского сельского округа на 2018-2020 годы согласно приложениям 7, 8,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–154 936,0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154 936,0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17/154-VI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2279"/>
        <w:gridCol w:w="2885"/>
        <w:gridCol w:w="4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17/154-VI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197"/>
        <w:gridCol w:w="4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17/154 -VI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15/144-VI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033"/>
        <w:gridCol w:w="5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бюджетов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